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fdb93" w14:textId="befdb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городского Маслихата от 8 декабря 2010 года № 227 "О бюджете города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городского маслихата Атырауской области от 18 августа 2011 года № 290. Зарегистрировано департаментом Юстиции Атырауской области 20 сентября 2011 года № 4-1-146. Утратило силу - решением Атырауского городского маслихата Атырауской области от 26 апреля 2013 года № 120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Атырауского городского маслихата Атырауской области от 26.04.2013 № 120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Атырауской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решение городского Маслихата от 8 декабря 2010 года № 227 "О городском бюджете на 2011-2013 годы" (зарегистрировано в реестре государственной регистрации нормативных правовых актов за № 4-1-132, опубликовано 25 января 2011 года в газете "Атырау" № 9)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"58 133 188" заменить цифрами "55 483 515";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"4 393 006" заменить цифрами "4 639 402";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"58 647 535" заменить цифрами "56 095 862";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"724 764" заменить цифрами "818 000";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пункте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"776 388" заменить цифрами "697 306";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пункте 14: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"674" заменить цифрами "0";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пункте 18: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"110 791" заменить цифрами "65 193".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дополнить пунктом 20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"20. Учесть, что в городском бюджете на 2011 год в рамках "Программы занятости 2020" предусмотрены целевые трансферты на развитие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кредитование на строительство и (или) приобретение жилья сумме 98 000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инженерно-коммуникационной инфраструктуры в сумме  28 000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Приложение 1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ХXIV сессии                   Е. Юсупов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Б. Казиманов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290 от 18 августа 2011 года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декабря 2010 года № 227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ГОРОДА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709"/>
        <w:gridCol w:w="590"/>
        <w:gridCol w:w="9736"/>
        <w:gridCol w:w="2157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1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55 483 515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49 592 319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15 995 168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15 995 168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25 816 466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25 816 466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3 864 061</w:t>
            </w:r>
          </w:p>
        </w:tc>
      </w:tr>
      <w:tr>
        <w:trPr>
          <w:trHeight w:val="1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2 876 149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349 411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638 320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3 509 342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3 079 511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156 521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241 452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31 858</w:t>
            </w:r>
          </w:p>
        </w:tc>
      </w:tr>
      <w:tr>
        <w:trPr>
          <w:trHeight w:val="1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406 927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406 927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536 887</w:t>
            </w:r>
          </w:p>
        </w:tc>
      </w:tr>
      <w:tr>
        <w:trPr>
          <w:trHeight w:val="1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64 085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11 039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53 046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170 716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170 716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302 031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302 031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714 907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232 227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232 227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482 680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482 680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4 639 402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4 639 402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4 639 402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765"/>
        <w:gridCol w:w="671"/>
        <w:gridCol w:w="691"/>
        <w:gridCol w:w="8971"/>
        <w:gridCol w:w="21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1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56 095 862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385 959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318 309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18 301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200 314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136 112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54 202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99 694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99 414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1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47 622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47 622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коммунальной собственности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28 304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15 173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привитизации коммунальной собственности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20 028</w:t>
            </w:r>
          </w:p>
        </w:tc>
      </w:tr>
      <w:tr>
        <w:trPr>
          <w:trHeight w:val="1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20 028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18 247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1 781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87 737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87 737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87 737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87 737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8 093 127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1 646 417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66 032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65 716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организации 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1 580 385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1 580 385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5 023 535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5 023 535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4 810 771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212 764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1 423 175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201 879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15 325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50 620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  районного (городского) масштаба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52 989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15 925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организации 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64 877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1 221 296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1 221 296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398 527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331 624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331 624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117 075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4 250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14 983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68 018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7 400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49 610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32 280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13 232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21 276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66 903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66 903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43 972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1 964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17 067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18 331 173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11 473 050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1 060 689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614 000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9 990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429 099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7 600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10 412 361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6 512 390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3 053 971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818 000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1 598 901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582 293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476 663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коммунльной собственности районов (городов облстного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103 440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2 190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1 016 608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50 950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965 658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5 259 222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17 022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16 522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5 139 210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163 365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464 161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5 818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4 505 866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102 990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102 990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387 415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184 801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184 801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184 801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99 844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82 759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82 759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17 085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17 085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68 303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68 303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68 303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34 467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10 475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8 975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15 289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13 289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7 203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268 457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268 457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268 457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268 457</w:t>
            </w:r>
          </w:p>
        </w:tc>
      </w:tr>
      <w:tr>
        <w:trPr>
          <w:trHeight w:val="1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36 201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15 809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42 754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42 754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19 138</w:t>
            </w:r>
          </w:p>
        </w:tc>
      </w:tr>
      <w:tr>
        <w:trPr>
          <w:trHeight w:val="1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17 192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1 946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5 372 990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5 372 990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5 372 990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5 372 990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552 723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14 517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14 517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538 206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28 080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28 080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485 126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127 476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Правительства Республики Казахстан на неотложные затраты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343 750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22 138 799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22 138 799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22 138 799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22 138 454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765"/>
        <w:gridCol w:w="671"/>
        <w:gridCol w:w="691"/>
        <w:gridCol w:w="665"/>
        <w:gridCol w:w="8287"/>
        <w:gridCol w:w="2171"/>
      </w:tblGrid>
      <w:tr>
        <w:trPr>
          <w:trHeight w:val="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226 000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226 000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226 000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226 000</w:t>
            </w:r>
          </w:p>
        </w:tc>
      </w:tr>
      <w:tr>
        <w:trPr>
          <w:trHeight w:val="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226 000</w:t>
            </w:r>
          </w:p>
        </w:tc>
      </w:tr>
      <w:tr>
        <w:trPr>
          <w:trHeight w:val="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767"/>
        <w:gridCol w:w="648"/>
        <w:gridCol w:w="689"/>
        <w:gridCol w:w="8976"/>
        <w:gridCol w:w="2172"/>
      </w:tblGrid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-838 347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838 347</w:t>
            </w:r>
          </w:p>
        </w:tc>
      </w:tr>
      <w:tr>
        <w:trPr>
          <w:trHeight w:val="2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818 000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818 000</w:t>
            </w:r>
          </w:p>
        </w:tc>
      </w:tr>
      <w:tr>
        <w:trPr>
          <w:trHeight w:val="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818 000</w:t>
            </w:r>
          </w:p>
        </w:tc>
      </w:tr>
      <w:tr>
        <w:trPr>
          <w:trHeight w:val="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744"/>
        <w:gridCol w:w="710"/>
        <w:gridCol w:w="690"/>
        <w:gridCol w:w="624"/>
        <w:gridCol w:w="8357"/>
        <w:gridCol w:w="2186"/>
      </w:tblGrid>
      <w:tr>
        <w:trPr>
          <w:trHeight w:val="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228 000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228 000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228 000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766"/>
        <w:gridCol w:w="687"/>
        <w:gridCol w:w="689"/>
        <w:gridCol w:w="8997"/>
        <w:gridCol w:w="2172"/>
      </w:tblGrid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248 347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248 347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248 347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248 347</w:t>
            </w:r>
          </w:p>
        </w:tc>
      </w:tr>
      <w:tr>
        <w:trPr>
          <w:trHeight w:val="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248 347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