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6aae" w14:textId="8c26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30 декабря 2011 года № 395. Зарегистрировано Департаментом юстиции Атырауской области 8 февраля 2012 года № 2603. Утратило силу - постановлением Атырауского областного акимата от 9 ноября 2012 года № 341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Атырауского областного акимата от 9.11.2012 № 341.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"Регистрация детей дошкольного возраста (до 7 лет) для направления в детские дошкольные организации".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Керимова А.А. -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Рыскалиев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                      А.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 декабря 2011 года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2011 года № 395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декабря 2011 года № 395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"Регистрация детей дошкольного возраста (до 7 лет) для направления в детские дошкольные организации"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оказывается городским и районными отделами образования, перечень адресов которых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электронной государственной услуги "Регистрация детей дошкольного возраста (до 7 лет) для направления в детские дошкольные организации" (далее – регламент), на альтернативной основе через центр обслуживания населения по месту жительства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через портал "электронного правительства"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 Стандарта государственной услуги "Регистрация детей дошкольного возраста (до 7 лет) для направления в детские дошкольные организации Республики Казахстан",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№ 140, приказом Министра образования и науки Республики Казахстан от 2 декабря 2011 года № 504 "Об утверждении Методических рекомендаций по разработке регламента электронной государственной услуги "Регистрация детей дошкольного возраста (до 7 лет) для направления в детские дошкольные организации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автоматизированное рабочее место (далее - АРМ) - обеспечивает реализацию внутренних бизнес-процессов оказания услуг МИО, предоставление информации о статусе оказания услуги для потребителей услуг и государственных органов уполномоченных за мониторинг государственных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"Региональный шлюз, как подсистема шлюза "электронного правительства" Республики Казахстан (ИС РШЭП)" - информационная система для обеспечения интеграции инфраструктуры "е-правительства" и "е-акиматов" (предоставление механизмов доступа местных исполнительных органов к государственным информационным ресурсам посредством шлюза "электронного правительства", а также оказание электронных услуг гражданам и бизнес-структурам на региональном уровне. ИС РШЭП включает в себя подсистему интеграции и автоматизированное рабочее место сотрудников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СКЗИ – средство криптографической защиты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услуга - услуга по предоставлению пользователям информационных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 - дошкольная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индивидуальный идентификационный номер (далее -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местный исполнительный орган (далее - МИО) – коллегиальный исполнительный орган, возглавляемый акимом области (города республиканского значения и столицы),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ГБД ФЛ – государственная база данных "Физические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подсистема интеграции (далее - РШЭП) -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интерактивная услуга - услуга по предоставлению электронных информационных ресурсов пользователям по их запросам или по соглашению сторон, требующая взаимный обмен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структурно-функциональные единицы - это ответственные лица уполномоченных органов, структурные подразделения государственных органов и т.п., принимающие участие в оказании электронной услуги на определенной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медиа-разрывы -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потребитель – физическое лицо, осуществляющее официальное заявление в адрес уполномоченного органа на получение услуги либо направляющее электронную заявку посредством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уполномоченный орган - государственный орган (государственное учреждение), осуществляющий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интегрированная информационная система центров обслуживания населения (далее - ИИС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веб-портал "электронного правительства" (далее -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шлюз "электронного правительства" (далее - ШЭП) - информационная система, предназначенная для интеграции информационных систем "электронного правительства" в рамках реализации электронных услуг.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услугодателя по оказанию электронной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Пошаговые действия и решения услугодателя при оказании частично автоматизированной электронной государственной услуги уполномоченным органом,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обратиться в ГУ для получения услуги, имея при себе заявление и оригиналы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проверки подлинности заявления и документов потребителя сотрудником 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сотрудником ГУ в устной форме сообщения об отказе потребителю в запрашиваемой государственной услуге в связи с имеющимися нарушениями в заявлении или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ввод сотрудником ГУ данных потребителя в системе ИС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запрос на проверку данных потребителя из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формирование сообщения о том, что не удалось проверить информацию в ГБД ФЛ в связи с отсутствием запрошенных данных потребителя в ГБД ФЛ. Ввод сотрудником ГУ данных о физическом лице вручную при наличии у потребителя оригинала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запрос на проверку данных о ребенке в ИС ЗАГС;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7 - формирование сообщения о том, что не удалось проверить информацию о ребенке в ИС ЗАГС, в связи с отсутствием запрошенных данных в ИС ЗАГС. Ввод сотрудником ГУ данных о ребенке вручную при наличии у потребителя оригинала свидетельства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8 - сканирование сотрудником ГУ необходимых документов, предоставленных потребителем для последующего прикрепления их к форме заявления в системе ИС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9 - регистрация заявления в ИС РШЭП и подписание заявления потребителя посредством ЭЦП сотрудника ГУ заполненной формы (введенных данных) заявления потребителя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1 - проверка срока действия регистрационного свидетельства и подлинности ЭЦП сотрудника ГУ с использованием СКЗИ потребителя и информационной системы удостоверяющего центра (далее - ИС УЦ);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10 - формирование сообщения об отказе в подписании, в связи с не подтверждением подлинности ЭЦП сотрудника 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11 - подписание посредством ЭЦП сотрудника ГУ заполненной формы (введенных данных и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12 - процесс автоматической передачи статуса запроса потребителя на оказание электронной государственной услуги из системы ИС РШЭП в систему мониторинга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13 - обработка запроса потребителя сотрудниками ГУ в ИС РШЭП в течение трех дней (день приема и день выдачи документов не входит в срок оказания государственной услуги). Ребенок становится в электронную очередь на ДО в ИС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14 - процесс уведомления потребителя о наличии места в ДО по 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условие 2 - принятие решения потребителем о направлении ребенка в предложенное ДО по 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процесс 15 - процесс формирования потребителем письменного отказа от предложенного места в ДО по №. Потребитель продолжает стоять в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процесс 16 - процесс формирования потребителем письменного согласия на предложенное ДО по № (ребенку выписывают направление в предложенное ДО по № и снимают его с очереди). Затем сотрудниками ГУ формируется результат оказания электронной государственной услуги в ИС РШЭП (электронный документ или документ на бумажном носителе, оформленный в установленном законодательством Республики Казахстан порядке) в соответствии с запросом потребителя. Электронный документ формируется с использованием СКЗИ государственного органа и ИС 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процесс 17 - процесс автоматической передачи статуса исполнения запроса из системы ИС РШЭП в ИИС ЦОН и выдача выходного документа, сформированного сотрудником ГУ в ИС РШЭП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при оказании частично автоматизированной электронной государственной услуги посредством центров обслуживания населения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обратиться в ЦОН для получения услуги, имея при себе заявление и оригиналы необходимых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проверки подлинности заявления и документов потребителя сотрудником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сотрудником ЦОН в устной форме сообщения об отказе потребителю в запрашиваемой государственной услуге в связи с имеющимися нарушениями в заявлении или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ввод сотрудником ЦОН данных потребителя в системе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запрос на проверку данных потребителя из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формирование сообщения о том, что не удалось проверить информацию в ГБД ФЛ, в связи с отсутствием запрошенных данных потребителя в ГБД ФЛ. Ввод сотрудником ЦОН данных о физическом лице вручную при наличии у потребителя оригинала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запрос на проверку данных о ребенке в ИС ЗАГС;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7 - формирование сообщения о том, что не удалось проверить информацию о ребенке в ИС ЗАГС, в связи с отсутствием запрошенных данных в ИС ЗАГС. Ввод сотрудником ЦОН данных о ребенке вручную при наличии у потребителя оригинала свидетельства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8 - сканирование сотрудником ЦОН необходимых документов, предоставленных потребителем для последующего прикрепления их к форме заявления в системе ИС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9 - регистрация заявления в ИИС ЦОН и подписание заявления потребителя посредством ЭЦП сотрудника ЦОН заполненной формы (введенных данных) заявления потребителя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1 - проверка срока действия регистрационного свидетельства и подлинности ЭЦП сотрудника ЦОН с использованием СКЗИ потребителя и информационной системы удостоверяющего центра (далее - ИС УЦ);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10 - формирование сообщения об отказе в подписании в связи с не подтверждением подлинности ЭЦП сотрудника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11 - подписание посредством ЭЦП сотрудника ЦОН заполненной формы (введенных данных и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12 - процесс автоматической передачи запроса потребителя на оказание электронной государственной услуги из системы ИИС ЦОН в ИС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13 - обработка запроса потребителя сотрудниками ГУ в ИС РШЭП в течение трех дней (день приема и день выдачи документов не входит в срок оказания государственной услуги). Ребенок становится в электронную очередь на ДО в ИС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14 - процесс уведомления потребителя о наличии места в ДО пo 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условие 2 - принятие решения потребителем о направлении ребенка в предложенное ДО по 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процесс 15 - процесс формирования потребителем письменного отказа от предложенного места в ДО по №. Потребитель продолжает стоять в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процесс 16 - процесс формирования потребителем письменного согласия на предложенное ДО по № (ребенку выписывают направление в предложенное ДО по № и снимают с очереди). Затем сотрудниками ГУ формируется результат оказания электронной государственной услуги в ИС РШЭП (электронный документ или документ на бумажном носителе, оформленный в установленном законодательством Республики Казахстан порядке) в соответствии с запросом потребителя. Электронный документ формируется с использованием СКЗИ государственного органа и ИС УЦ.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процесс 17 - процесс автоматической передачи статуса исполнения запроса со сформированным выходным документом из системы ИС РШЭП в ИИС ЦОН и выдача его сотрудником ЦОН потребителю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при оказании частично автоматизированной электронной государственной услуги посредством портала "электронного правительства" согласно приложению 4 к настоящему регламенту (рисунок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должен пройти регистрацию на ПЭП с помощью ИИН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потребителю предоставляется результат оказания электронной государственной услуги на основе запроса, поданного в государственный орган в виде электронного документа, подписанного ключом электронной цифровой подписи потребителя услуг с использованием средства криптографической защиты, реализующего процесс формирования и проверки ЭЦП (далее - ЭЦП потребителя) потребителя и информационной системы УЦ в соответствии с Законом Республики Казахстан от 7 января 2003 года "Об электронном документе и электронной цифровой подписи";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1 - процесс проверки подлинности реквизитов потребителя на портале "электронного правительства" (ИИН и пароль);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запрашиваемой электронной государственной услуге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запрос необходимых данных физического лица (потребителя) из информационной системы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запрос на проверку данных о ребенке в ИС ЗАГС;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6 - формирование сообщения о том, что не удалось проверить информацию о ребенке в ИС ЗАГС, в связи с отсутствием запрошенных данных в ИС ЗАГС. Ввод потребителем данных о ребенке вручную;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ввод потребителем необходимых данных, и прикрепление необходимых электронных документов к форме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регистрация заявления на ПЭП и подписание заявления посредством ЭЦП потребителя заполненной формы (введенных данных) заявления потребителя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условие 1 - проверка срока действия регистрационного свидетельства и подлинности ЭЦП потребителя с использованием СКЗИ потребителя и информационной системы удостоверяющего центра (далее - ИС УЦ);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9 - формирование сообщения об отказе в подписании,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10 - подписание посредством ЭЦП потребителя заполненной формы (введенных данных и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процесс 11 - процесс автоматической передачи запроса потребителя на оказание электронной государственной услуги из ПЭП в ИС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12 - обработка запроса потребителя сотрудниками ГУ в ИС РШЭП в течение трех дней (день приема и день выдачи документов не входит в срок оказания государственной услуги). Ребенок становится в электронную очередь на ДО в ИС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13 - процесс уведомления потребителя о наличии места в ДО по 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условие 2 - принятие решения потребителем о направлении ребенка в предложенное ДО по 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процесс 14 - процесс формирования потребителем письменного отказа от предложенного места в ДО по №. Потребитель продолжает стоять в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процесс 15 - процесс формирования потребителем письменного согласия на предложенное ДО по № (ребенку выписывают направление в предложенное ДО по № и снимают с очереди). Затем сотрудниками ГУ формируется результат оказания электронной государственной услуги в ИС РШЭП (электронный документ или документ на бумажном носителе, оформленный в установленном законодательством Республики Казахстан порядке) в соответствии с запросом потребителя. Электронный документ формируется с использованием СКЗИ государственного органа и ИС УЦ;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процесс 16 - процесс автоматической передачи статуса исполнения запроса со сформированным выходным документом из системы ИС РШЭП в ИИС ЦОН, а также на ПЭП в личный кабинет пользователя 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и ответа на электронную государственную услугу, предоставляемые потребителю,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Список документов, прилагаемый к заявлению: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обращение потребителя в ГУ/ЦОН предоставляются оригиналы следующих документов, которые сканируются сотрудниками ГУ/ЦОН и прилагаются к заявлению: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одного из родителей (матери или отца) или законных представителей;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льготу (при ее наличии на первоочередное получение направления в дошкольную организацию);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психолого-медико-педагогической комиссии (при зачислении в коррекционные дошкольные организации и группы для детей с ограниченными возможностями);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территориальных лечебно-профилактических организаций при зачислении в коррекционные санаторные дошкольные организации для детей с ранними проявлениями туберкулезной инфекции, с малыми и затихающими формами туберкулеза, часто и длительно болеющих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обращение посредством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документа, подтверждающего льготу (при ее наличии на первоочередное получение направления в дошкольную организацию);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заключения психолого-медико-педагогической комиссии (при зачислении в коррекционные дошкольные организации и группы для детей с ограниченными возможностями);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заключения территориальных лечебно-профилактических организаций при зачислении в коррекционные санаторные дошкольные организации для детей с ранними проявлениями туберкулезной инфекции, с малыми и затихающими формами туберкулеза, часто и длительно болеющих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Способ проверки получателем статуса исполнения запроса по электронной государственной услуге: на портале "электронного правительства" в разделе "История получения услуг", а также при обращении в ГУ или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Наименования государственных органов, их юридические адреса, номера телефонов, адреса электронной почты для получения информации об электронной государственной услуге, разъяснения порядка обжалования действия (бездействия) уполномоченных должностных лиц, а также в случае необходимости оценки качества электронной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в процессе оказания электронной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Перечень структурных подразделений государственных органов, государственных учреждений, организаций и ИС, которые участвуют в процессе оказания электронной государственной услуги:ПЭП;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РШЭП (ШЭП);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ГУ согласно приложению 1 к настоящему регламенту;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ЦОН согласно 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1, 2, 3) представлены диаграммы, отражающие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 в соответствии с их описаниями, указанными в пункте 2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 в соответствии с которыми должен быть представлен результат оказания электронной государственной услуги (выходной документ), в том числе с указанием правил форматно-логического контроля,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Требования, предъявляемые к процессу оказания электронной государственной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сохранности, защиты и конфиденциальности информации, содержащейся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иные требования, необходимые для защиты прав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Технические условия оказания электронной государственной услуги: поддерживаемые устройства доступа и оказания электронных государственных услуг (компьютер, Интернет, пункт общественного доступа, ЦОН, государственное учреждение).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детей дошкольного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возраста (до 7 лет) для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отделов образования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7038"/>
        <w:gridCol w:w="3596"/>
        <w:gridCol w:w="2289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отдела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города Атырау"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Атырау, площадь Азаттык, 65а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354847,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328209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Жылыойского района"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Кульсары, улица Абдрахманова, 47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51485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Индерского района"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Индерборск, улица Кунаева, 18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21050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Махамбетского района"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улица Махамбета, 13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21021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Исатайского района"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Аккыстау, улица Егемен Казахстан, 7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20457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Макатского района"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Макат, улица Железнодорожная, 5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30013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акиматаКурмангазинского района"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Ганюшкино, улица Кушекбаева, 25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20499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акимата Кызылкогинского района"</w:t>
            </w:r>
          </w:p>
        </w:tc>
        <w:tc>
          <w:tcPr>
            <w:tcW w:w="3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Миялы, улица Карабалина, 24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21175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детей дошкольного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возраста (до 7 лет) для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6251"/>
        <w:gridCol w:w="3915"/>
        <w:gridCol w:w="2998"/>
      </w:tblGrid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отдел филиала РГП ЦОН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пр.Сатпаева, 23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213467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городской отдел филиала РГП ЦОН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ул.Баймуханова 16а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357505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городской отдел филиала РГП ЦОН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Балыкшы, ул.Байжигитова,80а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8(7122) 243490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отдел филиала РГП ЦОН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Индерборск, ул.Мендыгалиева,30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8(71234) 21296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 отдел филиала РГП ЦОН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Махамбет, ул. Абая, 10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8(71236) 22496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отдел филиала РГП ЦОН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с.Миялы, ул.Абая, 1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8(71238) 22046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отдел филиала РГП ЦОН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г.Кульсары, ул. Бейбитшилик, 8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8(71237) 50354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отдел филиала РГП ЦОН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с.Ганюшкино, ул. Есболаева, 66а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8(71233) 20513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отдел филиала РГП ЦОН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п.Макат, ул. Центральная, 2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8(71239) 32297</w:t>
            </w:r>
          </w:p>
        </w:tc>
      </w:tr>
      <w:tr>
        <w:trPr>
          <w:trHeight w:val="3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отдел филиала РГП ЦОН</w:t>
            </w:r>
          </w:p>
        </w:tc>
        <w:tc>
          <w:tcPr>
            <w:tcW w:w="3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с.Аккыстау, ул. Казахстан, 9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8(71231) 21670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Филиал РГП ЦОН - Филиал республиканского государственного предприятия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 по Атырауской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детей дошкольного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возраста (до 7 лет) для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2688"/>
        <w:gridCol w:w="2066"/>
        <w:gridCol w:w="1361"/>
        <w:gridCol w:w="3393"/>
        <w:gridCol w:w="376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РШЭП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документов, ввод данных в ИС РШЭП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  в ГБД ФЛ, прикрепление сканированных документов в систему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о статусах из ИС РШЭПв ИИС ЦОН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заявлению. Формирование уведомления с указанием текущего статуса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"/>
        <w:gridCol w:w="2794"/>
        <w:gridCol w:w="4541"/>
        <w:gridCol w:w="1803"/>
        <w:gridCol w:w="2170"/>
        <w:gridCol w:w="19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РШЭП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РШЭП(ШЭП)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Формирование положительного ответа с выдачей направления в ДО, формирование ответа с выдачей уведомления-талона о постановке ребенка в очередь в ДО; либо формирование обоснованного  отказа. Принятие решения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справки. Формирование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смене статуса оказания услуги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  уведомления, статуса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положительного ответа с выдачей направления в ДО, формирование ответа с выдачей уведомления-талона о постановке ребенка в очередь в ДО; направления, либо обоснованного отказа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и статусов исполнения запроса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исполнения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трех дней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   1 минуты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4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"/>
        <w:gridCol w:w="2799"/>
        <w:gridCol w:w="2086"/>
        <w:gridCol w:w="3102"/>
        <w:gridCol w:w="2605"/>
        <w:gridCol w:w="26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РШЭП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регистрация выходного документа, подписанного ЭЦП уполномоченного лица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с выходным документом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выходным документом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выходного документа потребителю при обращении в ГУ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трех дней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2226"/>
        <w:gridCol w:w="2247"/>
        <w:gridCol w:w="2309"/>
        <w:gridCol w:w="2059"/>
        <w:gridCol w:w="2206"/>
        <w:gridCol w:w="22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РШЭП(ШЭП)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РШЭП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заявления и документов, ввод данных в ИС РШЭП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в ГБД ФЛ, ИС ЗАГС, прикрепление сканированных документов в систему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 из ИИС ЦОН в ИС РШЭП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заявлению, отправка на исполнение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документов, принятие заявления в работу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документов на получения услуги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  запроса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заявления в статусе поступившие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запроса в работу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трех дней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2329"/>
        <w:gridCol w:w="3597"/>
        <w:gridCol w:w="1937"/>
        <w:gridCol w:w="1805"/>
        <w:gridCol w:w="1631"/>
        <w:gridCol w:w="196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РШЭП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РШЭП(ШЭП)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Формирование положительного ответа с выдачей направления в ДО, формирование ответа с выдачей уведомления-талона о постановке ребенка в очередь в ДО; либо формирование обоснованного отказа Принятие решения.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справки. Формирование уведомления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смене статуса оказания услуги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уведомления, статуса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статусе исполнения заявления при обращении потребителя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направления, уведомления-талона о постановке ребенка в очередь в ДО; либо обоснованного отказа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и статусов исполнения запроса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Маршрутизация.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исполнения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о статусе оказания услуги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трех дней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  1 минуты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  1 минуты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2226"/>
        <w:gridCol w:w="2247"/>
        <w:gridCol w:w="2309"/>
        <w:gridCol w:w="2059"/>
        <w:gridCol w:w="2206"/>
        <w:gridCol w:w="22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РШЭП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ШЭП(РШЭП)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регистрация выходного документа, подписанного ЭЦП уполномоченного лица.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Маршрутиза-ция уведомления с выходным документом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с выходным документом.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выходного документа потребителю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подписанного выходного документа в ЦОН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завершения исполнения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выходного документа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трех дней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минуты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"/>
        <w:gridCol w:w="2315"/>
        <w:gridCol w:w="2814"/>
        <w:gridCol w:w="2184"/>
        <w:gridCol w:w="2163"/>
        <w:gridCol w:w="1881"/>
        <w:gridCol w:w="190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РШЭП(ШЭП)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РШЭП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подлинности данных (ЭЦП потребителя)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заявления и отправка посредством РШЭП (ШЭП)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в ИС РШЭП.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 Формирование уведомления с указанием текущего статуса.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поступившие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заявления на исполнение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  уведомления об успешном формировании запроса или уведомление об отказе.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на ПЭП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в работу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трех дней</w:t>
            </w:r>
          </w:p>
        </w:tc>
      </w:tr>
      <w:tr>
        <w:trPr>
          <w:trHeight w:val="30" w:hRule="atLeast"/>
        </w:trPr>
        <w:tc>
          <w:tcPr>
            <w:tcW w:w="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2326"/>
        <w:gridCol w:w="3787"/>
        <w:gridCol w:w="2391"/>
        <w:gridCol w:w="1454"/>
        <w:gridCol w:w="1672"/>
        <w:gridCol w:w="162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РШЭП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Формирование ответа с выдачей направления в ДО, формирование ответа с выдачей уведомления-талона о постановке ребенка в очередь в ДО; либо формирование обоснованного отказа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документа.Формирование уведомления о смене статуса оказания услуги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справки, уведомления-талона о постановке ребенка в очередь в ДО; либо обоснованного отказа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выходного документа и статуса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исполнения с выходным документом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статусов исполнения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трех дней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2226"/>
        <w:gridCol w:w="2247"/>
        <w:gridCol w:w="2309"/>
        <w:gridCol w:w="2059"/>
        <w:gridCol w:w="2206"/>
        <w:gridCol w:w="22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РШЭП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ШЭП(РШЭП)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ИИС ЦОН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документа. Подписание документа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выходного документа. Формирование выходного документа, подписанного уполномоченным лицом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уведомления с выходным документом.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 с возможностью просмотра выходного документа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выходной документ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уведомления с выходным документом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исполненные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трех дней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данной таблице перечисляются действия (функции, процедуры, операции) ПЭП, ИС и всех СФЕ с указанием форм завершения, сроков исполнения и указанием номеров последующих действий в технологической цепочке процесса оказания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таблицы приложения 3 к настоящему регламенту строятся диаграммы функционального взаимодействия при оказании электронных государственных услуг.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детей дошкольного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возраста (до 7 лет) для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организации"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87630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630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Рисунок 1. Диаграмма функционального взаимодействия при оказании "частично автоматизированной" электронной государственной услуги государственным учреждением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приложения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детей дошкольного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возраста (до 7 лет) для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детские дошкольные организации"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88138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2. Диаграмма функционального взаимодействия при оказании "частично автоматизированной" электронной государственной услуги посредством центра обслуживания населения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приложения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детей дошкольного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возраста (до 7 лет) для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детские дошкольные организации"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87884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884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3. Диаграмма функционального взаимодействия при оказании "частично автоматизированной" электронной государственной услуги посредством портала "электронного правительства"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приложения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электронной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детей дошкольного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возраста (до 7 лет) для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детские дошкольные организации"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836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4836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"Примечания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детей дошкольного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возраста (до 7 лет) для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 государственной услуги: "качество" и "доступность" "Регистрация детей дошкольного возраста (до 7 лет) для направления в детские дошкольные организации"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детей дошкольного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возраста (до 7 лет) для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заполнения запроса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011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7503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7503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8011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01100" cy="151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(ФИО начальника)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Заявитель:___________________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(адрес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(контактный телефон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предоставить место моей (му) дочери (сыну)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_____________________________________________________________________в детском саду.</w:t>
      </w:r>
      <w:r>
        <w:rPr>
          <w:rFonts w:ascii="Times New Roman"/>
          <w:b w:val="false"/>
          <w:i/>
          <w:color w:val="000000"/>
          <w:sz w:val="28"/>
        </w:rPr>
        <w:t>(ФИО ребенка и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заявлению прилагаются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630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7630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детей дошкольного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возраста (до 7 лет) для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(направление в ДО)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8519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519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уведомления (регистрационного талона), предоставляемого потребителю при постановке ребенка в очередь для направления в ДО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376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7376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 на электронную государственную услугу, предоставляемого потребителю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598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5598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8138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8138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 к регламенту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детей дошкольного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возраста (до 7 лет) для направления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форматно-логического контроля выходных форм и уведомления 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физическое лицо: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5087"/>
        <w:gridCol w:w="3430"/>
        <w:gridCol w:w="2425"/>
        <w:gridCol w:w="1922"/>
      </w:tblGrid>
      <w:tr>
        <w:trPr>
          <w:trHeight w:val="31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 на форме заявления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 / Необязательно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ФЛК на размерность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Формат</w:t>
            </w:r>
          </w:p>
        </w:tc>
      </w:tr>
      <w:tr>
        <w:trPr>
          <w:trHeight w:val="7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</w:tr>
      <w:tr>
        <w:trPr>
          <w:trHeight w:val="10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индекс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Необязательно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</w:tr>
      <w:tr>
        <w:trPr>
          <w:trHeight w:val="28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Символьный</w:t>
            </w:r>
          </w:p>
        </w:tc>
      </w:tr>
      <w:tr>
        <w:trPr>
          <w:trHeight w:val="225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ребенка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Необязательно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Числовой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