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e13ecf" w14:textId="ee13ec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организации и обеспечении на территории Тимирязевского района приписки граждан Республики Казахстан мужского пола 1995 года рождения к призывному участку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Тимирязевского района Северо-Казахстанской области от 21 ноября 2011 года N 23. Зарегистрировано Департаментом юстиции Северо-Казахстанской области 9 декабря 2011 года N 13-12-138. Утратило силу - решением акима Тимирязевского района Северо-Казахстанской области от 25 мая 2012 года N 15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>
      Сноска. Утратило силу - решением акима Тимирязевского района Северо-Казахстанской области от 25.05.2012 N 15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подпунктом 13)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33 Закона Республики Казахстан от 23 января 2001 года «О местном государственном управлении и самоуправлении в Республике Казахстан», 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17 Закона Республики Казахстан от 8 июля 2005 года «О воинской обязанности и воинской службе»,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5 мая 2006 года № 371 «Об утверждении Правил о порядке ведения воинского учета военнообязанных и призывников в Республике Казахстан» аким района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Организовать и обеспечить через местные органы военного управления (по согласованию) проведение в январе-марте 2012 года на территории Тимирязевского района приписки граждан Республики Казахстан мужского пола 1995 года рождения, которым в год приписки исполняется семнадцать лет, к призывному участку.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Признать утратившим силу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 района от 29 ноября 2010 года № 38 «Об организации и обеспечении на территории Тимирязевского района приписки граждан Республики Казахстан 1994 года рождения к призывному участку» (зарегистрировано в Реестре государственной регистрации нормативных правовых актов за № 13-12-117, опубликовано в районных газетах «Көтерілген тың» от 25 декабря 2010 года № 53, «Нива» от 25 декабря 2010 года № 53).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по истечении десяти дней со дня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решения возложить на заместителя акима района Жантокова Ж.А.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района                                К. Касенов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«СОГЛАСОВАНО»: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Исполняющий обязанности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начальника государственного учреждения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«Отдел по делам обороны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Тимирязевского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Северо-Казахстанской области»              Дурманов А.П.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