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f53b" w14:textId="6a1f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предоставления помещений для проведения встреч с избирателями кандидатов в депутаты Мажилиса, областного и районного маслихатов на территории Тайыншинского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29 ноября 2011 года N 426. Зарегистрировано Департаментом юстиции Северо-Казахстанской области 6 декабря 2011 года N 13-11-219. Утратило силу - постановлением акимата Тайыншинского района Северо-Казахстанской области от 18 мая 2012 года N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Тайыншинского района Северо-Казахстанской области от 18.05.2012 N 409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№ 2464 «О выборах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для размещения агитационных печатных материалов для кандидатов в депутаты Мажилиса, областного и районного маслихатов на территории Тайыншинского района, согласно приложению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помещения для проведения встреч с избирателями кандидатов в депутаты Мажилиса, областного и районного маслихатов на договорной основе на территории Тайыншинского района, согласно приложению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Тайыншинской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избирательной комиссии            Ю. Солунина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426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для размещения агитационных печатных материалов для кандидатов в депутаты Мажилиса, областного и районного маслихатов на территории Тайыншинского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93"/>
        <w:gridCol w:w="61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размещения агитационных материалов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на центральной площади, у здания элеватора (по согласованию), информационный стенд у здания железнодорожного вокзала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«Астык STEM»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Калиновка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Тапшил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Алаботинский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Ак-кудук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«Племзавод Алабота»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Золоторунное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Сугурбай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Талдыколь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Целинное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Амандыкский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школы, здания магазина «Дастур»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Ильичевка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Жанадаур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Аймак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Большеизюмовский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Изюм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АО «Большой Изюм»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Северное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«Ак-жар»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Ново-Приречное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Терновка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Кенес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Донецкий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Белоярка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Подольское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Краснокиевка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Драгомировский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Драгомировка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«Жаркуль»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Обуховка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Ивангород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«Рассвет»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Любимовка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Зеленогайский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Гай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Дома культуры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Новогречановка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«Новый труд»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 Жаргаин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Келлеровский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Келлеровка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Кременчуг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Богатыровка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Липовка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«Тайынша Астык»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Агроном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«Агроном Тайынша»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Ильич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«Ильич Тайынша»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Восточное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ТОО «Тайынша Астык»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Трудовое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Краснокаменский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Краснокаменка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Талап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Маданиет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«Краснополянское»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Доброжановка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Черниговка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«Виктория»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Глубокое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«Озерки»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Степное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ПК «Степной»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Краснодольск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«Анюта»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Южное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Летовочный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Летовочное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Подлесное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Горькое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Мироновский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Мироновка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«Алиби Астык», (по согласованию) сельской библиотеки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Виноградовка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Надеждинка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Заречное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Рощинское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«Береке»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Сарыбай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Комсомолец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бывшей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Макашевка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здания магазина «Зарина», здания офиса ТОО «Ковыльное»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Октябрьское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«Ласточка»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Краматоровка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магазина «Маргарита»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Димитровка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Тендыкский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«Каратомар»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Козашар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сельской библиотеки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Кантемировец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Котовское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Тихоокеанский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Тихоокеанское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здания сельского Дома культуры,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Шункырколь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стенды у зданий средней школы, медицинского пункта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Алабота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неполной средней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Чермошнянский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Бахмут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Многоцветное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клуба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Ново-Ивановка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Леонидовка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Нагорное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Тениз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частного дома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акимата, средней школы № 1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Петровка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средней школы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Новоберезовка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начальной школы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Яснополянский сельский округ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Ясная Поляна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«Тайынша Астык»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Вишневка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«Вишневское»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Новодворовка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СХП «Ландман» (по согласованию)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Дашка-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стенд у здания офиса ТОО «Дашка-Николаевка» (по согласованию)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2011 года № 426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 для проведения встреч с избирателями кандидатов в депутаты Мажилиса, областного и районного маслихатов на территории Тайыншинского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4133"/>
        <w:gridCol w:w="62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для проведения встреч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Тайынша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Карагаш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Карагашской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Ак-кудук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Аккудукской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Амандык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Амандыкской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Большой Изюм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Большеизюмовской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Донецкое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Донецкой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Драгомировка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Драгомировской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Зеленый Гай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Зеленогайской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Келлеровка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Келлеровской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Кирово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Кировской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Краснокаменка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Краснокаменской неполной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Красная Поляна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Краснополянской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Летовочное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Летовочной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Мироновка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Мироновской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Рощинское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Рощинской неполной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Тендык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Тендыкской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Тихоокеанское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Тихоокеанской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Чермошнянка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Чермошнянской средней школы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Чкалово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Чкаловской средней школы № 1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Ясная Поляна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Актовый зал Яснополянской средней школы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