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17d0" w14:textId="bea1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Кызылжарскому району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29 апреля 2011 года N 214. Зарегистрировано Управлением юстиции Кызылжарского района Северо-Казахстанской области 3 мая 2011 года N 13-8-146. Утратило силу (письмо аппарата акима Кызылжарского района Северо-Казахстанской области от 4 февраля 2013 года N 02.07-05-03/127)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аппарата акима Кызылжарского района Северо-Казахстанской области от 04.02.2013 N 02.07-05-03/127)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№ 221 от 4 марта 2011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субсидий и оптимальные сроки проведения сева по каждому виду субсидируемых приоритетных сельскохозяйственных культур по Кызылжарскому району в 2011 году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Рамазанов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Пшенбаев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214 от 29 апреля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Кызылжарскому району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постановления акимата Кызылжарского района Северо-Казахстанской области от 1.06.2011 </w:t>
      </w:r>
      <w:r>
        <w:rPr>
          <w:rFonts w:ascii="Times New Roman"/>
          <w:b w:val="false"/>
          <w:i w:val="false"/>
          <w:color w:val="ff0000"/>
          <w:sz w:val="28"/>
        </w:rPr>
        <w:t>N 256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2240"/>
        <w:gridCol w:w="3786"/>
        <w:gridCol w:w="3082"/>
        <w:gridCol w:w="864"/>
      </w:tblGrid>
      <w:tr>
        <w:trPr>
          <w:trHeight w:val="72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 на включение в список получения субсидий по ГСМ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проведения посева с/х культур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- лесостепная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степная, равнинная, колочно-степная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поздняя, среднес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пелая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17.05 - 27.05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17.05 - 30.05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ранняя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26.05 - 06.06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28.05 - 08.06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30.05 - 5.06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30.05 - 5.06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25.05 - 30.05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25.05 - 30.05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12.05 - 16.05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12.05 - 16.05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25.05 - 30.05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25.05 - 30.05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22.05 - 28.05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25.05 - 30.05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13.05 - 20.05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13.05 - 20.05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 – 22.05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 – 20.05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нечник на мас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лосемена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 – 18.05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 – 18.05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 – 25.05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 – 25.05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16.05.- 30.05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16.05.- 30.05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трава, просо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01.06 – 5.06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01.06 – 5.06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донник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житняк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Вика, овес, ячмень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 – 31.05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 – 31.05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овес, ячмень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05.06 – 07.06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05.06 – 07.06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просо кормовое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 – 10.06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 – 10.06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овес, суданка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 – 10.06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 – 10.06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– 5.06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– 5.06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25.05 - 10.06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25.05 - 10.06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 – 10.06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 – 10.06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