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d77eb5" w14:textId="0d77eb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района от 25 марта 2011 года N 63 "Об организации и обеспечении проведения призыва на срочную воинскую службу граждан на территории района в апреле-июне и октябре-декабре 2011 года"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Жамбылского района Северо-Казахстанской области от 10 августа 2011 года N 197. Зарегистрировано Департаментом юстиции Северо-Казахстанской области 12 сентября 2011 года N 13-7-160. Утратило силу в связи с истечением срока действия (письмо аппарата акима Жамбылского района Северо-Казахстанской области от 22 мая 2012 года N 02-05-1.4-2/328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Сноска. Утратило силу в связи с истечением срока действия (письмо аппарата акима Жамбылского района Северо-Казахстанской области от 22.05.2012 N 02-05-1.4-2/328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21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марта 1998 года № 213 «О нормативных правовых актах»,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района от 25 марта 2011 года № 63 «Об организации и обеспечении проведения призыва на срочную воинскую службу граждан на территории района в апреле-июне и октябре-декабре 2011 года» (зарегистрированное в Реестре государственной регистрации нормативных правовых актов 1 апреля 2011 года за № 13-7-145, опубликованное в газете «Ауыл арайы» от 8 апреля 2011 года № 16 на государственном языке, газете «Сельская новь» от 8 апреля 2011 года № 16 на русском языке)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приложение 1 к указанному постановлению изложить в новой редакции согласно приложению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истечению десяти календарных дней после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С. Ибраев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Исполняющий обязанности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начальника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«Отдел по делам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обороны Жамбылского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Северо-Казахстанской области»              М. Каримов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«Отдел внутренних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дел Жамбылского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Департамента внутренних 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Северо-Казахстанской области»              К. Бекбалтин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Главный врач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коммунального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казенного предприятия «Жамбылская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центральная районная больница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акимата Северо-Казахстанской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Министерства здравоохранения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Казахстан»                      Е. Мусетаев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10 августа 2011 года № 197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25 марта 2011 года № 63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28"/>
        <w:gridCol w:w="7512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 районной призывной комиссии</w:t>
            </w:r>
          </w:p>
        </w:tc>
      </w:tr>
      <w:tr>
        <w:trPr>
          <w:trHeight w:val="30" w:hRule="atLeast"/>
        </w:trPr>
        <w:tc>
          <w:tcPr>
            <w:tcW w:w="4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Аскаров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Мурат Манапович</w:t>
            </w:r>
          </w:p>
        </w:tc>
        <w:tc>
          <w:tcPr>
            <w:tcW w:w="7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начальник государственного учреждения «Отдел по делам обороны Жамбылского района», председатель комиссии (по согласованию);</w:t>
            </w:r>
          </w:p>
        </w:tc>
      </w:tr>
      <w:tr>
        <w:trPr>
          <w:trHeight w:val="30" w:hRule="atLeast"/>
        </w:trPr>
        <w:tc>
          <w:tcPr>
            <w:tcW w:w="4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Сарбасов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Алгиса Казманович</w:t>
            </w:r>
          </w:p>
        </w:tc>
        <w:tc>
          <w:tcPr>
            <w:tcW w:w="7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заместитель акима Жамбылского района, заместитель председателя комиссии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Члены комиссии:</w:t>
            </w:r>
          </w:p>
        </w:tc>
      </w:tr>
      <w:tr>
        <w:trPr>
          <w:trHeight w:val="30" w:hRule="atLeast"/>
        </w:trPr>
        <w:tc>
          <w:tcPr>
            <w:tcW w:w="4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Бисимбаев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Акылбек Балтаевич</w:t>
            </w:r>
          </w:p>
        </w:tc>
        <w:tc>
          <w:tcPr>
            <w:tcW w:w="7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заместитель начальника государственного учреждения «Отдел внутренних дел Жамбылского района» по службе (по согласованию);</w:t>
            </w:r>
          </w:p>
        </w:tc>
      </w:tr>
      <w:tr>
        <w:trPr>
          <w:trHeight w:val="30" w:hRule="atLeast"/>
        </w:trPr>
        <w:tc>
          <w:tcPr>
            <w:tcW w:w="4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Житенко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Людмила Васильевна</w:t>
            </w:r>
          </w:p>
        </w:tc>
        <w:tc>
          <w:tcPr>
            <w:tcW w:w="7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врач-терапевт коммунального государственного казенного предприятия «Жамбылская центральная районная больница акимата Северо-Казахстанской области Министерства здравоохранения Республики Казахстан», председатель медицинской комиссии (по согласованию);</w:t>
            </w:r>
          </w:p>
        </w:tc>
      </w:tr>
      <w:tr>
        <w:trPr>
          <w:trHeight w:val="30" w:hRule="atLeast"/>
        </w:trPr>
        <w:tc>
          <w:tcPr>
            <w:tcW w:w="4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Нуртазина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Гульнара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Баймелдиновна</w:t>
            </w:r>
          </w:p>
        </w:tc>
        <w:tc>
          <w:tcPr>
            <w:tcW w:w="7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медицинская сестра коммунального государственного казенного предприятия «Жамбылская центральная районная больница акимата Северо-Казахстанской области Министерства здравоохранения Республики Казахстан», секретарь комиссии (по согласованию)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