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bafa7a" w14:textId="4bafa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решение Северо-Казахстанского областного маслихата от 13 декабря 2010 года N 30/2 "Об областном бюджете Северо-Казахстанской области на 2011-2013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Северо-Казахстанской области от 8 ноября 2011 года N 39/1. Зарегистрировано Департаментом юстиции Северо-Казахстанской области 1 декабря 2011 года N 1787. Утратило силу - решением маслихата Северо-Казахстанской области от 3 апреля 2012 года N 3/11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- решением маслихата Северо-Казахстанской области от 03.04.2012 N 3/11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106, 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108 Бюджетного кодекса Республики Казахстан от 4 декабря 2008 года № 95-IV,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«О местном государственном управлении и самоуправлении в Республике Казахстан» от 23 января 2001 года № 148, областной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тридцатой сессии IV созыва от 13 декабря 2010 года № 30/2 «Об областном бюджете Северо-Казахстанской области на 2011-2013 годы» (зарегистрировано в Реестре государственной регистрации 18 января 2011 года № 1769, опубликовано в газетах «Солтүстік Қазақстан» от 25 января 2011 года, «Северный Казахстан» от 25 января 2011 года) следующие изменения и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доходы – 78 448 131,1 тысячи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9 168 913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613 571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68 665 647,1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78 788 481,6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824 617,6 тысячи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2 418 736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– 1 594 118,4 тысячи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754 000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754 000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– -1 918 968,1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финансирование дефицита – 1 918 968,1 тысячи тенге.»;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«7. Учесть в областном бюджете на 2011 год целевые трансферты из республиканского бюджета в следующих размерах: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148 299 тыс. тенге - на проведение противоэпизоотических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386 859 тыс. тенге - на поддержку семеноводства;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533 594 тыс. тенге - на поддержку племенного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1 479 409 тыс. тенге - на субсидирование повышения продуктивности и качества продукции животноводства;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1 020 845 тыс. тенге - на 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67 236 тыс. тенге - для реализации мер социальной поддержки специалистов;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883 655 тыс. тенге - на капитальный и средний ремонт автомобильных дорог областного, районного значения и улиц городов;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831 019 тыс. тенге - на реализацию государственного образовательного заказа в дошкольных организациях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480 547 тыс. тенге - на реализацию Государственной программы развития образования в Республике Казахстан на 2011-2020 годы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оснащение учебным оборудованием кабинетов физики, химии, биологии в государственных учреждениях основного среднего и общего среднего образования – 200 704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создание лингафонных и мультимедийных кабинетов в государственных учреждениях начального, основного среднего и общего среднего образования – 200 098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обеспечение оборудованием, программным обеспечением детей-инвалидов, обучающихся на дому – 79 745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1 867 486 тыс. тенге - на обеспечение и расширение гарантированного объема бесплатной медицинской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876 405 тыс. тенге - на материально-техническое оснащение медицинских организаций здравоохранения на местном уровне;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32 569 тыс. тенге - на обеспечение охраны общественного порядка во время проведения мероприятий международного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2 730 тыс. тенге - на проведение операции «Мак»;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77 402 тыс. тенге - на реализацию предоставления специальных социальных услуг,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введение стандартов специальных социальных услуг - 69 162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сети отделений дневного пребывания в медико-социальных учреждений – 4 709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размещение государственного социального заказа в неправительственном секторе – 3 531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125 451 тыс. тенге - на ежемесячную выплату денежных средств опекунам (попечителям) на содержание ребенка-сироты (детей-сирот), и ребенка (детей), оставшегося без попечения родителей;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25 000 тыс. тенге - на обновление и переоборудование учебно-производительных мастерских, лабораторий учебных заведений технического и профессионального образования;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28 000 тыс. тенге - на приобретение учебного оборудования для повышения квалификации педагогических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1 427 946 тыс. тенге - на поддержку частного предпринимательства в регионах в рамках программы «Дорожная карта бизнеса – 2020»,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поддержку частного предпринимательства Управлению предпринимательства и промышленности области – 701 034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организацию молодежной практики Управлению координации занятости и социальных программ области – 105 072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развитие индустриальной инфраструктуры Управлению энергетики и коммунального хозяйства - 621 840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20 008 тыс. тенге - на содержание, материально-техническое оснащение дополнительной штатной численности миграционной полиции;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2 133 тыс. тенге - на содержание и материально-техническое оснащение Центра временного размещения оралманов и Центра адаптации и интеграции оралманов;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1 000 000 тыс. тенге - на развитие, обустройство и (или) приобретение инженерно-коммуникационной инфраструктуры;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159 366 тыс. тенге - на развитие, обустройство и (или) приобретение инженерно-коммуникационной инфраструктуры в рамках реализации программы «Нұрлы көш» на 2009-2011 годы;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588 000 тыс. тенге - на строительство и (или) приобретение жилья государственного коммунального жилищного фонда;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7 034 448 тыс. тенге - на реализацию инвестиционных проектов, в том числе 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образование – 1 609 420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водообеспечение – 4 396 947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канализационно-очистных сооружений – 309 890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реконструкцию дорог – 718 191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25) 83 809 тыс. тенге – на организацию и проведение идентификации сельскохозяйственных животных;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26) 204 860 тыс. тенге - на увеличение размера доплаты за квалификационную категорию, учителям школ и воспитателям дошкольных организаций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27) 15 786 тыс. тенге - на 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28) 529 495 тыс. тенге - на реализацию мероприятий Программы занятости 2020,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361 115 тыс. тенге – на профессиональную подготовку, переподготовку и повышение квалификации кадров;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52 338 тыс. тенге – на частичное субсидирование заработной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6 100 тыс. тенге - на обучение предпринимательству;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109 942 тыс. тенге – на создание центров занятости;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29) 356 900 тыс. тенге - на развитие инженерно-коммуникационной инфраструктуры в рамках Программы занятости 2020;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30) 2 623 тыс. тенге – на реализацию социальных проектов на профилактику ВИЧ-инфекции среди лиц находящихся и освободившихся из мест лишения свободы;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31) 1 087 822 тыс. тенге – на строительство и (или) приобретение жилья государственного коммунального жилищного фонда в рамках Программы занятости 2020.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2011-2013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«8. Учесть в областном бюджете бюджетные кредиты из республиканского бюджета: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мер социальной поддержки специалистов – 207 073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рамках реализации программы «Нұрлы көш» на 2009-2011 годы - 423 863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через систему жилстройсбережений – 500 000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строительство и (или) приобретение жилья в рамках реализации Программы занятости 2020 – 1 087 800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содействие развитию предпринимательства на селе в рамках Программы занятости 2020 – 200 000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2011-2013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«9. Учесть в областном бюджете трансферты в республиканский бюджет в связи с передачей функций и полномочий местных исполнительных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проведению государственного технического осмотра транспортных средств – 1847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организации деятельности центров обслуживания населения – 336 304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подразделения специального назначения «Арлан» - 5 656 тыс.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вопросам государственного архитектурно-строительного контроля и лицензирования – 5 706 тыс.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указанной суммы определяется постановлением акимата области о реализации решения маслихата об областном бюджете на 2011-2013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«10. Предусмотреть в областном бюджете на 2011 год целевые трансферты бюджетам районов и города Петропавловска в сумме 3 573 658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10-1. Предусмотреть расходы областного бюджета за счет свободных остатков бюджетных средств, сложившихся на начало финансового года и возврата целевых трансфертов республиканского и областного бюджетов, согласно приложению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определяется постановлением акимата области о реализации решения маслихата об областном бюджете на 2011-2013 годы.»;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 5 к указанному решению изложить в новой редакции согласно приложениям 1, 2 к настоящему решению (прилагается).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2011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XXXIX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областного Маслихата                      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Кашенцева                               К. Едресов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2011 года № 39/1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Северо-Казахстанский областной бюджет на 2011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713"/>
        <w:gridCol w:w="873"/>
        <w:gridCol w:w="6653"/>
        <w:gridCol w:w="2613"/>
      </w:tblGrid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78 448 131,1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9 168 913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8 044 852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1 124 061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613 571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62 018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35 618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предприятий нефтяного сектора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467 966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63 587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68 665 647,1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68 379 902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68 379 902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78 788 481,6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915 372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48 447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462 320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318 015</w:t>
            </w:r>
          </w:p>
        </w:tc>
      </w:tr>
      <w:tr>
        <w:trPr>
          <w:trHeight w:val="7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деятельности центров обслуживания населения по предоставлению государственных услуг физическим и юридическим лицам по принципу «одного окна»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35 919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260 871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местного бюджета и управления коммунальной собственностью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86 648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5 095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экономики и бюджетного планирования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109 919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104 810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26 297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7 518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мобилизационной подготовке, гражданской обороне, организации предупреждения и ликвидации аварий и стихийных бедствий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63 406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мобилизационной подготовки, гражданской обороны, организации предупреждения и ликвидации аварий и стихийных бедствий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23 592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17 344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Мобилизационная подготовка и мобилизация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22 393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3 392 285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обеспечения охраны общественного порядка и безопасности на территории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2 879 747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Поощрение граждан, участвующих в охране общественного порядка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1 039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352 940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размещению лиц, не имеющих определенного места жительства и документов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36 777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лиц, арестованных в административном порядке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содержания служебных животных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51 709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операции «Мак»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охраны общественного порядка во время проведений мероприятий международного значения за счет целевых трансфертов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32 569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Содержание, материально-техническое оснащение дополнительной штатной численности миграционной полиции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и материально-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оснащение Центра временного размещения оралманов и Центра адаптации и интеграции оралманов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2 133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10 412 557,4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36 195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профессионального, послесреднего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62 572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поддержки обучающимся по программам технического и профессионального, послесреднего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918 940</w:t>
            </w:r>
          </w:p>
        </w:tc>
      </w:tr>
      <w:tr>
        <w:trPr>
          <w:trHeight w:val="4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 и юношества по спорту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755 472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в спорте детей в специализированных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163 468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7 089 283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81 633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по специальным образовательным учебным программам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1 153 294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областных государственных учреждениях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25 220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областных государственных учреждений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14 075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 одаренных детей в специализированных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431 605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областного масштаба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103 712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 и переподготовка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91 252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Обследование психического здоровья детей и подростков и оказание психолого-медико-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педагогической консультативной помощи населению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111 007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специалистов в организациях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2 329 913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831 019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ежемесячные выплаты денежных средств опекунам (попечителям) на содержание ребенка сироты (детей-сирот), и ребенка (детей), оставшегося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125 451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Обновление и переоборудование учебно-производственных мастерских, лабораторий учебных заведений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учебного оборудования для повышения квалификации педагогических кадров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79 745</w:t>
            </w:r>
          </w:p>
        </w:tc>
      </w:tr>
      <w:tr>
        <w:trPr>
          <w:trHeight w:val="13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увеличение размера доплаты за квалификационную категорию учителям школ и воспитателям дошкольных организаций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195 839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Установление доплаты за организацию производственного обучения мастерам производственного обучения организаций технического и профессионального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15 786</w:t>
            </w:r>
          </w:p>
        </w:tc>
      </w:tr>
      <w:tr>
        <w:trPr>
          <w:trHeight w:val="12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оснащение учебным оборудованием кабинетов физики, химии, биологии в государственных учреждениях основного среднего и общего 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200 704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квалификации, подготовка и переподготовка кадров в рамках реализации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361 115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создание лингафонных и мультимедийных кабинетов в государственных учреждениях начального, основного среднего и общего среднего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200 098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682 615</w:t>
            </w:r>
          </w:p>
        </w:tc>
      </w:tr>
      <w:tr>
        <w:trPr>
          <w:trHeight w:val="2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2 257 111,4</w:t>
            </w:r>
          </w:p>
        </w:tc>
      </w:tr>
      <w:tr>
        <w:trPr>
          <w:trHeight w:val="8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областного бюджета бюджетам районов (городов областного значения) на строительство и реконструкцию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2 202 111,4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12 599 066,7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здравоохранения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12 410 781,7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85 780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Производство крови, ее компонентов и препаратов для местных организаций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248 671,7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охране материнства и детства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115 792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Пропаганда здорового образа жизни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65 506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по профилактике и борьбе со СПИД в Республике Казахстан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27 922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медицинской помощи лицам, страдающим туберкулезом, инфекционными заболеваниями, психическими расстройствами и расстройствами поведения, в том числе связанные с употреблением психоактивных веществ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2 738 058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амбулаторно-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поликлинической помощи населению за исключением медицинской помощи, оказываемой из средств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5 429 955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скорой медицинской помощи и санитарная авиация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564 913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социальных проектов на профилактику ВИЧ-инфекции среди лиц находящихся и освободившихся из мест лишения свободы в рамках Государственной программы «Саламатты Қазақстан» на 2011-2015 годы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патологоанатомического вскрытия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36 494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лекарственными средствами и специализированными продуктами детского и лечебного питания отдельных категорий населения на амбулаторном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655 187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граждан бесплатным или льготным проездом за пределы населенного пункта на лечение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9 902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тест-систем для проведения дозорного эпидемиологического надзора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Информационно-аналитические услуги в области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24 459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туберкулезом противотуберкулезными препаратами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70 932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диабетом противодиабетическими препаратами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354 296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онкологических больных химиопрепаратами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277 703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больных с хронической почечной недостаточностью, миастенией, а также больных после трансплантации почек лекарственными средствами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70 146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факторами свертывания крови при лечении взрослых, больных гемофилией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167 893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вакцин и других медицинских иммунобиологических препаратов для проведения иммунопрофилактики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185 534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Областные базы спецмедснабжения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24 405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медицинских организаций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1 240 067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тромболитическими препаратами больных с острым инфарктом миокарда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188 285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2 878 078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2 191 306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74 348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 и инвалидов в медико-социальных учреждениях (организациях) общего типа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343 881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инвалидов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140 541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6 655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в государственных медико-социальных учреждениях (организациях) для детей с нарушениями функций опорно-двигательного аппарата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56 387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инвалидов с психоневрологическими заболеваниями, в психоневрологических медико-социальных учреждениях (организациях)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716 660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престарелых, инвалидов, в том числе детей-инвалидов, в реабилитационных центрах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25 334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специальных социальных услуг для детей-инвалидов с психоневрологическими патологиями в детских психоневрологических медико-социальных учреждениях (организациях)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172 058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введение стандартов специальных социальных услуг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19 631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Размещение государственного социального заказа в неправительственном секторе за счет целевых трансферов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3 531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районов (городов областного значения) на реализацию мероприятий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162 280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680 672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Социальное обеспечение сирот, детей, оставшихся без попечения родителей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651 268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реабилитация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29 404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Обучение предпринимательству участников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6 238 461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3 456 013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1 675 822</w:t>
            </w:r>
          </w:p>
        </w:tc>
      </w:tr>
      <w:tr>
        <w:trPr>
          <w:trHeight w:val="100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развитие, обустройство и (или) приобретение инженерно-коммуникационной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1 159 366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263 925</w:t>
            </w:r>
          </w:p>
        </w:tc>
      </w:tr>
      <w:tr>
        <w:trPr>
          <w:trHeight w:val="102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республиканского бюджета бюджетам районов (городов областного значения) на развитие инженерно-коммуникационной инфраструктуры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356 900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2 782 448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энергетики и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35 539</w:t>
            </w:r>
          </w:p>
        </w:tc>
      </w:tr>
      <w:tr>
        <w:trPr>
          <w:trHeight w:val="3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1 956 512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коммунального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309 890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168 714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309 526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1 932 256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архивов и документации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165 860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по управлению архивным делом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16 053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архивного фонда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туризма, физической культуры и спорта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460 863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туризма, физической культуры и спорта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32 789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областном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53 443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областных сборных команд по различным видам спорта на республиканских и международных спортивных соревнованиях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370 931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Регулирование туристской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культуры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728 021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33 854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59 373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сохранности историко-культурного наследия и доступа к ним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119 767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театрального и музыкального искусства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368 347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областных библиотек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96 235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внутренней политики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393 431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государственной, внутренней политики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72 354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17 478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301 599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 развитию языков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59 331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27 421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31 310</w:t>
            </w:r>
          </w:p>
        </w:tc>
      </w:tr>
      <w:tr>
        <w:trPr>
          <w:trHeight w:val="30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124 750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58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объектов культуры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61 750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10 985 936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земельных отношений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30 955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30 860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природных ресурсов и регулирования природопользования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580 287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сфере охраны окружающей среды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58 013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Охрана, защита, воспроизводство лесов и лесоразведение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506 988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Охрана животного мира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12 158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охране окружающей среды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7 802 596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77 232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семеноводства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386 859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28 520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стоимости услуг по подаче питьевой воды из особо важных групповых и локальных систем водоснабжения, являющихся безальтернативными источниками питьевого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1 020 845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поддержка племенного животноводства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787 974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повышения урожайности и качества производимых сельскохозяйственных культур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934 401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продуктивности и качества продукции животноводства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1 479 409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распространению и внедрению инновационного опыта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8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Удешевление стоимости горюче-смазочных материалов и других товарно-материальных ценностей, необходимых для проведения весенне-полевых и уборочных работ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2 776 512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проведение противоэпизоотических мероприятий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146 949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транспортировке ветеринарных препаратов до пункта временного хранения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</w:p>
        </w:tc>
      </w:tr>
      <w:tr>
        <w:trPr>
          <w:trHeight w:val="15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Централизованный закуп изделий и атрибутов ветеринарного назначения для проведения идентификации сельскохозяйственных животных, ветеринарного паспорта на животное и их транспортировка (доставка) местным исполнительным органам районов (городов областного значения)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87 309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бюджетам районов (городов областного значения) на реализацию мер по оказанию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67 236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2 572 098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охраны окружающей среды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131 663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бюджетам районов (городов областного значения) на развитие системы водоснабжения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2 440 435</w:t>
            </w:r>
          </w:p>
        </w:tc>
      </w:tr>
      <w:tr>
        <w:trPr>
          <w:trHeight w:val="4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1 470 908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государственного архитектурно-строительного контроля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24 152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государственного архитектурно-строительного контроля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22 124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2 028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Управление строительства области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1 432 217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1 527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трансферты на развитие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1 390 623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272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архитектуры и градостроительства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14 539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13 999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268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пассажирского транспорта и автомобильных дорог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2 591 423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транспорта и коммуникаций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40 226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718 191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1 603 200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пассажирских перевозок по социально значимым межрайонным (междугородним) собщениям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202 945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1 534 053,7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105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республиканского бюджета бюджетам района (городов областного значения) на поддержку частного предпринимательства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105 072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764 234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51 311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3 187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Стратегии индустриально-инновационного развития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3 994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Субсидирование процентной ставки по кредитам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599 080</w:t>
            </w:r>
          </w:p>
        </w:tc>
      </w:tr>
      <w:tr>
        <w:trPr>
          <w:trHeight w:val="5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Частичное гарантирование кредитов малому и среднему бизнесу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71 474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Сервисная поддержка ведения бизнеса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30 480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Резерв местного исполнительного органа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«Дорожная карта бизнеса - 2020»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664 247,7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23 774 678,8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22 569 861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Возврат, использованных не по целевому назначению целевых трансфертов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184,3</w:t>
            </w:r>
          </w:p>
        </w:tc>
      </w:tr>
      <w:tr>
        <w:trPr>
          <w:trHeight w:val="103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349 513</w:t>
            </w:r>
          </w:p>
        </w:tc>
      </w:tr>
      <w:tr>
        <w:trPr>
          <w:trHeight w:val="18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областным бюджетам, бюджетам городов Астаны и Алматы в случаях возникновения чрезвычайных ситуаций природного и техногенного характера, угрожающих политической, экономической и социальной стабильности административно-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территориальной единицы, жизни и здоровью людей, проведения мероприятий общереспубликанского либо международного значения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824 617,6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Кредитование бюджетов районов (городов областного значения) на строительство и (или) приобретение жилья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2 011 663</w:t>
            </w:r>
          </w:p>
        </w:tc>
      </w:tr>
      <w:tr>
        <w:trPr>
          <w:trHeight w:val="99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сельского хозяйства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местным исполнительным органам для реализации мер социальной поддержки специалистов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207 073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предпринимательства и промышленности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Предоставление бюджетных кредитов для содействия развитию предпринимательства на селе в рамках Программы занятости 2020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200 000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1 594 118,4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1 594 118,1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4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51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754 000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-1 918 968,1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1 918 968,1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2 418 736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78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24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1 385 868,4</w:t>
            </w:r>
          </w:p>
        </w:tc>
      </w:tr>
      <w:tr>
        <w:trPr>
          <w:trHeight w:val="31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1 385 868,1</w:t>
            </w:r>
          </w:p>
        </w:tc>
      </w:tr>
      <w:tr>
        <w:trPr>
          <w:trHeight w:val="52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 тенге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55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8 ноября 2011 года № 39/1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сессии областного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13 декабря 2010 года № 30/2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Направление свободных остатков бюджетных средств, сложившихся на 1 января 2011 года, и возврат целевых трансфертов республиканского и областного бюджетов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793"/>
        <w:gridCol w:w="713"/>
        <w:gridCol w:w="793"/>
        <w:gridCol w:w="6353"/>
        <w:gridCol w:w="2073"/>
      </w:tblGrid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Доходы:</w:t>
            </w:r>
          </w:p>
        </w:tc>
      </w:tr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средств, ранее полученных из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42 750,0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нижестоящих органов государственного управления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районных (городских)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285 745,1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282 435,1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республиканского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270 200,7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6 385,1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5 856,2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7 486,1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42 341,0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24 003,0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30 067,7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6 229,9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32 331,7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8 314,0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4 947,9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15 942,3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4 189,3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81 890,5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областного бюджета: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12 234,4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1 747,8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531,9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194,6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796,0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88,2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Тимирязевский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57,7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3 036,1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5 258,8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 из районных (городских) бюджетов на компенсацию потерь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Айыртауский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Аккайынский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369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Петропавловск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732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областного бюджета местным исполнительным органам районов (городов областного значения)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сумм неиспользованных бюджетных кредитов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73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из бюджетов районов (городов областного значения) неиспользованных бюджетных кредитов, выданных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886 122,5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Расходы:</w:t>
            </w:r>
          </w:p>
        </w:tc>
      </w:tr>
      <w:tr>
        <w:trPr>
          <w:trHeight w:val="6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 тыс.тенге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Ревизионная комиссия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ревизионной комиссии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3 310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Исполнительный орган внутренних дел, финансируемый из областного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38 967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из местных бюджетов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141 575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Акжарский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28 000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детского сада на 90 мест в с.Кулыколь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капитального ремонта Горьковской средней школы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Есильский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детских садов в селе Покровка и селе Николаевка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52 572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проведение капитального ремонта детского сада "Айнагуль" в с. Пресновка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9 606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М. 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30 606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Завершение капитального ремонта детского сада "Балапан" в с.Карагога района М.Жумабаева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26 606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оснащение Дому творчества школьников в г. Булаево района М.Жумабаева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Тайыншинский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наружного фасада и частичной замены окон Зеленогайской средней школы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Уалихановский район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автомашины Газель для Кайратской средней школы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2 474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 Шал акына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52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завершение капитального ремонта средней школы им.Ахметбекова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8 317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108 489,4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детского сада на 320 мест в городе Петропавловске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102 817,7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средней школы на 240 мест в селе Кирилловка Айыртауского района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5 671,7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строительства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30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здравоохранения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24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межрайонного противотуберкулезного диспансера на 100 коек с поликлиникой на 90 посещений в смену в селе Новоишимское района имени Габита Мусрепова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145 809,0</w:t>
            </w:r>
          </w:p>
        </w:tc>
      </w:tr>
      <w:tr>
        <w:trPr>
          <w:trHeight w:val="46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279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энергетики и коммунального хозяйства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индустриальной инфраструктуры в рамках программы "Дорожная карта бизнеса - 2020"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21 346,7</w:t>
            </w:r>
          </w:p>
        </w:tc>
      </w:tr>
      <w:tr>
        <w:trPr>
          <w:trHeight w:val="25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финансов области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755 120,9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755 120,5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</w:t>
            </w:r>
          </w:p>
        </w:tc>
      </w:tr>
      <w:tr>
        <w:trPr>
          <w:trHeight w:val="495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республиканского бюджета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1 214 618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