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7457" w14:textId="cee7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22 апреля 2011 года N 34/1. Зарегистрировано Департаментом юстиции Северо-Казахстанской области 12 мая 2011 года N 1779.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постановлениями Правительства Республики Казахстан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год»,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13 декабря 2010 года № 1350», от 13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выделении средств из резерва Правительства Республики Казахстан»,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«75 668 567,1» заменить цифрами «75 859 055,1»;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«8 148 954» заменить цифрами «8 305 735»;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«525 608» заменить цифрами «556 692»;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«66 994 005,1» заменить цифрами «66 996 628,1»;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«76 632 939,6» заменить цифрами «76 953 427,6»;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«130 000»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«130 000»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30)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2 623 тыс. тенге – на реализацию социальных проектов на профилактику ВИЧ-инфекции среди лиц находящихся и освободившихся из мест лишения свободы.»;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организации деятельности центров обслуживания населения – 336 304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«165 430»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XXXIV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Илдырымов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2011 года № 34/1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653"/>
        <w:gridCol w:w="7313"/>
        <w:gridCol w:w="2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75 859 055,1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7 261 375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7 261 375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1 044 360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1 044 360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556 692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413 958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66 996 628,1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76 953 427,6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437 062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315 934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3 365 422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3 365 422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2 875 188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10 312 997,4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7 155 387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1 123 944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2 335 560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3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2 087 058,4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2 032 058,4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12 562 231,1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12 373 862,7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2 742 030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5 436 103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549 988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1 106 328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2 791 129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2 122 478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58 711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659 896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632 152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4 758 475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2 234 266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2 524 209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1 845 701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461 045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369 629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351 431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11 355 584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8 053 820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621 903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1 418 401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97 109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1 543 179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1 503 229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1 465 134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1 557 926,7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768 668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23 753 233,4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23 753 233,4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19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