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35b69" w14:textId="c035b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квотировании рабочих мест для инвалидов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16 марта 2011 года N 108/2. Зарегистрировано Управлением юстиции Щербактинского района Павлодарской области 14 апреля 2011 года N 12-13-123. Утратило силу в связи с истечением срока действия (письмо руководителя аппарата акима Щербактинского района Павлодарской области от 27 сентября 2013 года N 35/01-17/820)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руководителя аппарата акима Щербактинского района Павлодарской области от 27.09.2013 N 35/01-17/820).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подпунктами 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в целях оказания содействия занятости и приему на работу инвалидов, нуждающихся в трудоустройстве,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учреждению "Отдел занятости и социальных программ Щербактинского района" установить квоты рабочих мест для трудоустройства инвалидов на предприятиях, учреждениях и в организациях района в размере трех процентов от общей численности рабочих мест,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Работодатели включенные в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создающих рабочие места для трудоустройства инвалидов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установленной квотой, создают необходимое количество рабочих мест для трудоустройства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производят по направлению уполномоченного органа по вопросам занятости трудоустройство на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предоставляют информацию, в уполномоченный орган по вопросам занятости, об освободившихся рабочих местах, в соответствии с квалификационными требованиями, установленными на предприятиях, в учреждениях, в организациях, в трехдневный срок со дня появления вакансии;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ежемесячно предоставляют информацию в уполномоченный орган по вопросам занятости, по заполняемости рабочих мест, выделенных в счет квоты.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района Калыбаеву Бахтылы Каирбековну.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Смагулов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Щербактинского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марта 2011 года N 108/2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 создающих специальные</w:t>
      </w:r>
      <w:r>
        <w:br/>
      </w:r>
      <w:r>
        <w:rPr>
          <w:rFonts w:ascii="Times New Roman"/>
          <w:b/>
          <w:i w:val="false"/>
          <w:color w:val="000000"/>
        </w:rPr>
        <w:t>
рабочие места для трудоустройства инвалидов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353"/>
        <w:gridCol w:w="3873"/>
        <w:gridCol w:w="2713"/>
        <w:gridCol w:w="181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сельского округа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Предприятия, организации и учреждения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Специальность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введения 2011 год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Шалдайский сельский округ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Государственный лесной природный резерват "Ертіс орманы" по согласованию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- июль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Александровский сельский округ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"Абая" по согласованию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- август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предприятия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места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