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b7e6" w14:textId="6f3b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07 декабря 2011 года N 360/12. Зарегистрировано Департаментом юстиции Павлодарской области 11 января 2012 года N 12-11-149.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360/12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
и постановка на учет безработных граждан"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участвующие в процессе оказания государственной услуги.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"Регистрация и постановка на учет безработных граждан"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"Отдел занятости и социальных программ Павлодарского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Павлодар, улица Ген. Дюсенова, 1. Телефон 53-31-33, график работы с 9.00 часов до 18.30 часов, обеденный перерыв с 13.00 часов до 14.30 часов, выходные дни – суббота, воскресенье; адрес электронной почты: defence6@mail.ru.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не позднее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Отделом в предоставлении государственной услуги может быть отказано при отсутствии необходимых документов при предоставлении ложных сведений и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установлению статуса безработного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213"/>
        <w:gridCol w:w="2413"/>
        <w:gridCol w:w="2413"/>
        <w:gridCol w:w="23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"Регистрация и постановка на учет безработных граждан"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приему, регистрации и трудоустройству безработных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установлению статуса безработного лица, ищущего работу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  по приему, регистрации и трудоустройству безработных граждан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процесса, процедуры, операции) и их описание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документов; проект решения о постановке на учет либо выдача мотивированного ответа об отказе в предоставлении услуги на бумажном носителе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 на бумажном носителе при личном обращении потребителя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о постановке на учет либо выдача мотивированного ответа об отказе в предоставлении услуги на бумажном носителе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учет, либо выдача мотивированного ответа об отказе  в постановке на учет на бумажном носителе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3914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2011 года N 360/12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используемой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участвующие в процессе оказания государственной услуги.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"Выдача справок безработным гражданам"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безработным гражданам"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Павлодарского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Павлодар, улица Ген. Дюсенова, 1. Телефон 53-31-33, график работы с 9.00 часов до 18.30 часов, обеденный перерыв с 13.00 часов до 14.30 часов, выходные дни – суббота, воскресенье; адрес электронной почты: defence6@mail.ru;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Павлодарского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Павлодар, улица Толстого, 10. Телефон 62-92-31, график работы с 9.00 часов до 19.00 часов без обеденного перерыва, выходной день – воскресенье; адрес электронной почты pavcon.raion@mail.ru.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о регистрации в качестве безработного,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– 30 минут.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занятости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расписка о приеме соответствующих документов с указанием номера и даты приема запроса,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СФЕ при обращении в отдел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213"/>
        <w:gridCol w:w="2413"/>
        <w:gridCol w:w="2413"/>
        <w:gridCol w:w="23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"Выдача справок безработным гражданам"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приему, регистрации и трудоустройству безработных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  по приему, регистрации и трудоустройству безработных граждан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  либо мотивированного ответа об отказе в предоставлении услуги на бумажном носителе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заявления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справки, либо мотивированного ответа об отказе в предоставлении услуги  на бумажном носителе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справки либо  мотивированного ответа об отказе в предоставлении услуги на бумажном носителе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минуты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7"/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3533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