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c460" w14:textId="278c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Качирского района на 2012 - 2014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20 декабря 2011 года N 1/36. Зарегистрировано Департаментом юстиции Павлодарской области 10 января 2012 года N 12-8-122. Утратило силу решением маслихата Качирского района Павлодарской области от 17 июня 2013 года N 8/14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Качирского района Павлодарской области от 17.06.2013 N 8/14.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маслихата Качирского района Павлодарской области от 30.01.2012 </w:t>
      </w:r>
      <w:r>
        <w:rPr>
          <w:rFonts w:ascii="Times New Roman"/>
          <w:b w:val="false"/>
          <w:i w:val="false"/>
          <w:color w:val="ff0000"/>
          <w:sz w:val="28"/>
        </w:rPr>
        <w:t>N 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Павлодарского областного маслихата (XL-сессия, IV-созыв) от 6 декабря 2011 года N 404/40 "Об областном бюджете на 2012 - 2014 годы"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2012 - 2014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2763983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309569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2447308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3006895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38390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40823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6940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-288242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288242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Качирского района Павлодарской области от 30.01.2012 </w:t>
      </w:r>
      <w:r>
        <w:rPr>
          <w:rFonts w:ascii="Times New Roman"/>
          <w:b w:val="false"/>
          <w:i w:val="false"/>
          <w:color w:val="000000"/>
          <w:sz w:val="28"/>
        </w:rPr>
        <w:t>N 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12.04.2012 </w:t>
      </w:r>
      <w:r>
        <w:rPr>
          <w:rFonts w:ascii="Times New Roman"/>
          <w:b w:val="false"/>
          <w:i w:val="false"/>
          <w:color w:val="000000"/>
          <w:sz w:val="28"/>
        </w:rPr>
        <w:t>N 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28.05.2012 </w:t>
      </w:r>
      <w:r>
        <w:rPr>
          <w:rFonts w:ascii="Times New Roman"/>
          <w:b w:val="false"/>
          <w:i w:val="false"/>
          <w:color w:val="000000"/>
          <w:sz w:val="28"/>
        </w:rPr>
        <w:t>N 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18.07.2012 </w:t>
      </w:r>
      <w:r>
        <w:rPr>
          <w:rFonts w:ascii="Times New Roman"/>
          <w:b w:val="false"/>
          <w:i w:val="false"/>
          <w:color w:val="000000"/>
          <w:sz w:val="28"/>
        </w:rPr>
        <w:t>N 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01.11.2012  </w:t>
      </w:r>
      <w:r>
        <w:rPr>
          <w:rFonts w:ascii="Times New Roman"/>
          <w:b w:val="false"/>
          <w:i w:val="false"/>
          <w:color w:val="000000"/>
          <w:sz w:val="28"/>
        </w:rPr>
        <w:t>N 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07.12.2012 </w:t>
      </w:r>
      <w:r>
        <w:rPr>
          <w:rFonts w:ascii="Times New Roman"/>
          <w:b w:val="false"/>
          <w:i w:val="false"/>
          <w:color w:val="000000"/>
          <w:sz w:val="28"/>
        </w:rPr>
        <w:t>N 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распределение общей суммы поступлений от налогов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района на 2012 год объемы субвенций, передаваемых из областного бюджета в бюджет района, в общей сумме 1858455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района на 2012 год целевые текущие трансферты из областного бюджета на проведение капитального ремонта и  оснащение объектов образования в сумме 41592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1781 тысяч тенге - на увеличение размера выплаты ежемесячной помощи студентам из малообеспеченных семей и оставшимся без попечения родителей, обучающимся в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60700 тысяч тенге – на проведение капитального и среднего ремонта автомобильных дорог районного значения и улиц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маслихата Качирского района Павлодарской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18.07.2012 </w:t>
      </w:r>
      <w:r>
        <w:rPr>
          <w:rFonts w:ascii="Times New Roman"/>
          <w:b w:val="false"/>
          <w:i w:val="false"/>
          <w:color w:val="000000"/>
          <w:sz w:val="28"/>
        </w:rPr>
        <w:t>N 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района на 2012 год объемы целевых текущих трансфертов из республиканского бюджета,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70498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10784 тысяч тенге на 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2418 тысяч тенге – на оснащение учебным оборудованием, программным обеспечением детей–инвалидов,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4094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21321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4705 тысяч тенге –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13662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3531 тысяча тенге –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23175 тысяч тенге – на реализацию мероприятий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12888 тысяч тенге - ремонт объектов в рамках развития сельских населенных пунктов по Программе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маслихата Качирского района Павлодарской области от 30.01.2012 </w:t>
      </w:r>
      <w:r>
        <w:rPr>
          <w:rFonts w:ascii="Times New Roman"/>
          <w:b w:val="false"/>
          <w:i w:val="false"/>
          <w:color w:val="000000"/>
          <w:sz w:val="28"/>
        </w:rPr>
        <w:t>N 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решениями маслихата Качирского района Павлодарской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28.05.2012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1/5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18.07.2012 </w:t>
      </w:r>
      <w:r>
        <w:rPr>
          <w:rFonts w:ascii="Times New Roman"/>
          <w:b w:val="false"/>
          <w:i w:val="false"/>
          <w:color w:val="000000"/>
          <w:sz w:val="28"/>
        </w:rPr>
        <w:t>N 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07.12.2012 </w:t>
      </w:r>
      <w:r>
        <w:rPr>
          <w:rFonts w:ascii="Times New Roman"/>
          <w:b w:val="false"/>
          <w:i w:val="false"/>
          <w:color w:val="000000"/>
          <w:sz w:val="28"/>
        </w:rPr>
        <w:t>N 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4-2. Учесть в бюджете района на 2012 год целевые трансферты из республиканского бюджета в сумме 69950 тысяч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105048 тысяч тенге – на строительство и (или) приобретение служебного жилища и развитие (или) приобретение инженерно – 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94000 тысяч тенге – на развитие и обустройство недостающей инженерно – коммуникационной инфраструктуры в рамках второго направления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4-2 в соответствии с решением маслихата Качирского района Павлодарской области от 30.01.2012 </w:t>
      </w:r>
      <w:r>
        <w:rPr>
          <w:rFonts w:ascii="Times New Roman"/>
          <w:b w:val="false"/>
          <w:i w:val="false"/>
          <w:color w:val="000000"/>
          <w:sz w:val="28"/>
        </w:rPr>
        <w:t>N 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решениями маслихата Качирского района Павлодарской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18.07.2012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2/6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4-3. Учесть в бюджете района на 2012 год бюджетные кредиты из республиканского бюджета в сумме 40823 тысяч тенге –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4-3 в соответствии с решением маслихата Качирского района Павлодарской области от 30.01.2012 </w:t>
      </w:r>
      <w:r>
        <w:rPr>
          <w:rFonts w:ascii="Times New Roman"/>
          <w:b w:val="false"/>
          <w:i w:val="false"/>
          <w:color w:val="000000"/>
          <w:sz w:val="28"/>
        </w:rPr>
        <w:t>N 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решениями маслихата Качирского района Павлодарской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01.11.2012 </w:t>
      </w:r>
      <w:r>
        <w:rPr>
          <w:rFonts w:ascii="Times New Roman"/>
          <w:b w:val="false"/>
          <w:i w:val="false"/>
          <w:color w:val="000000"/>
          <w:sz w:val="28"/>
        </w:rPr>
        <w:t>N 3/8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4-4. Учесть в бюджете района на 2012 год целевые трансферты из областного бюджета в сумме 30206 тысяч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18500 тысяч тенге – на строительство и реконструкцию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4-4 в соответствии с решением маслихата Качирского района Павлодарской области от 30.01.2012 </w:t>
      </w:r>
      <w:r>
        <w:rPr>
          <w:rFonts w:ascii="Times New Roman"/>
          <w:b w:val="false"/>
          <w:i w:val="false"/>
          <w:color w:val="000000"/>
          <w:sz w:val="28"/>
        </w:rPr>
        <w:t>N 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решениями маслихата Качирского района Павлодарской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18.07.2012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2/6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программ, не подлежащих секвестру в процессе исполнения местных бюджетов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каждого поселка, аула (села), аульного (сельского) округа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на 2012 год резерв местного исполнительного органа района - 1194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маслихата Качирского района Павлодарской области от 01.11.2012 </w:t>
      </w:r>
      <w:r>
        <w:rPr>
          <w:rFonts w:ascii="Times New Roman"/>
          <w:b w:val="false"/>
          <w:i w:val="false"/>
          <w:color w:val="000000"/>
          <w:sz w:val="28"/>
        </w:rPr>
        <w:t>N 3/8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Сохранить на 2012 год повышение на 25 процентов окладов и тарифных ставок специалистам сферы здравоохранения, социального обеспечения, образования, спорта, культуры и архивного дела,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Нурханова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(XXXVI очередная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1/36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1/9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Качирского района Павлодарской области от 07.12.2012 </w:t>
      </w:r>
      <w:r>
        <w:rPr>
          <w:rFonts w:ascii="Times New Roman"/>
          <w:b w:val="false"/>
          <w:i w:val="false"/>
          <w:color w:val="ff0000"/>
          <w:sz w:val="28"/>
        </w:rPr>
        <w:t>N 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353"/>
        <w:gridCol w:w="8133"/>
        <w:gridCol w:w="211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2 763 983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309 569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136 867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136 867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98 180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98 180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67 619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36 467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16 038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5 026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документов, уполномоченными на то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5 718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2 447 308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2 447 308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2 447 308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62"/>
        <w:gridCol w:w="543"/>
        <w:gridCol w:w="543"/>
        <w:gridCol w:w="8032"/>
        <w:gridCol w:w="22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3006 895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250 799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64 492</w:t>
            </w:r>
          </w:p>
        </w:tc>
      </w:tr>
      <w:tr>
        <w:trPr>
          <w:trHeight w:val="9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59 292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141 662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137 025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1 626 964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190 374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1 270 275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1 261 994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1 205 742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166 315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112 254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136 519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469 961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304 610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275 525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180 145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123 770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100 156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100 156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173 826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83 878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83 878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120 803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133 228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38 390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-288 242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ФИНАНСИРВАНИЕ ДЕФИЦИТА (ИСПОЛЬЗОВАНИЕ ПРОФИЦИТА)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288 242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(XXXVI очередная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1/36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85"/>
        <w:gridCol w:w="564"/>
        <w:gridCol w:w="8246"/>
        <w:gridCol w:w="3104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2 187 970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288 586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118 069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118 069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92 223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92 223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60 175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25 243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16 333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16 182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12 478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1 891 277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1 891 277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1 891 277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48"/>
        <w:gridCol w:w="548"/>
        <w:gridCol w:w="543"/>
        <w:gridCol w:w="771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2 187 970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220 636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193 913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130 088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130 088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1 446 284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130 875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130 875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130 875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1 292 264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1 283 439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1 252 040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102 395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68 457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102 697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56 544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160 575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102 180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102 180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62 628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-2 433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-2 433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(XXXVI очередная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1/36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477"/>
        <w:gridCol w:w="562"/>
        <w:gridCol w:w="8430"/>
        <w:gridCol w:w="3010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2 226 189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300 017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121 195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121 195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95 238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95 238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64 242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26 863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17 477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15 889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17 269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1 917 496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1 917 496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1 917 496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549"/>
        <w:gridCol w:w="570"/>
        <w:gridCol w:w="7833"/>
        <w:gridCol w:w="29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2 226 189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132 315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132 315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1 455 029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123 725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123 725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123 725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1 307 077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1 297 741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1 265 946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107 158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136 652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87 499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169 346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-2 433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-2 433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(XXXVI очередная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1/36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местного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480"/>
        <w:gridCol w:w="564"/>
        <w:gridCol w:w="543"/>
        <w:gridCol w:w="105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(XXXVI очередная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1/36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1/9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Качирского района Павлодарской области от 07.12.2012 </w:t>
      </w:r>
      <w:r>
        <w:rPr>
          <w:rFonts w:ascii="Times New Roman"/>
          <w:b w:val="false"/>
          <w:i w:val="false"/>
          <w:color w:val="ff0000"/>
          <w:sz w:val="28"/>
        </w:rPr>
        <w:t>N 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59"/>
        <w:gridCol w:w="539"/>
        <w:gridCol w:w="539"/>
        <w:gridCol w:w="101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поселках, аулах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