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4df" w14:textId="1eac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 Республики Казахстан и кандидатов в депутаты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29 ноября 2011 года N 481/7. Зарегистрировано Департаментом юстиции Павлодарской области 14 декабря 2011 года N 12-7-129. Утратило силу постановлением акимата Иртышского района Павлодарской области от 23 февраля 2012 года N 72/1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23.02.2012 N 72/1.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для проведения встреч с избирателями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Ранее принятое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17 сентября 2009 года N 315/9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N 12-7-88, опубликованное в газетах "Иртыш" N 85 и "Ертіс Нұры" N86 от 10 октября 2009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 Иртышского района, отделу внутренней политики Иртышского района принять меры по установлению в местах для размещения агитационных печатных материалов стендов, щитов и тумб, подготовке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Иртышская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избирательная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комиссиия Председатель                     Х.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ноября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481/7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856"/>
        <w:gridCol w:w="6536"/>
        <w:gridCol w:w="2628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стенда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Центральная площадь, Центральный рынок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Голубовка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больница, детский сад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с.Амангельды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(по согласованию), медпункт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Агашорынский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Досуговый центр, магазин (по согласованию)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магазин, автовокзал (по согласованию)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Косагашский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Досуговый центр, акимат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(по согласованию), медпункт, детсад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Косколь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Магазин, клуб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ФАП, клуб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медпункт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Аптека, СВА, почта, магазин (по согласованию)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Клуб, медпункт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Майконыр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(по согласованию), ФАП, пекарня, контора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ТОО "Панфилово" (по согласованию)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Магазин, ФАП, Дом культуры, Центральная площадь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Почта, магазин(по согласованию), библиотека Дом культуры,ФАП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Тохта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ФАП, Дом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Узынсуский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СВА,магазин, почта (по согласованию)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481/7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3737"/>
        <w:gridCol w:w="8896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 с.Иртышск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РФНДП "Нур Отан"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районная библиотека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N 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N 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Казпочта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"Спортивная школа"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 "Иртышское" (по согласованию)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Панфилово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Панфилова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Узынсу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Узынсу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Северное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Северное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Кызылжар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Кызылжар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Байзаково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 - Горьковская Средняя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Косколь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Голубовка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Агашорын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Агашорын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Косагаш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Косагаш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Каракудук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Каракудук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Кызылкак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Ленино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Луговое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Майконыр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Майконыр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Селета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с. Селета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Тохта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