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d6890" w14:textId="4ad6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Алаколь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Алакольского сельского округа Железинского района Павлодарской области от 12 декабря 2011 года N 2. Зарегистрировано Управлением юстиции Железинского района Павлодарской области 20 января 2012 года N 12-6-133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населения,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улицам села Алакколь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Алакольского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Железинского района                 Н.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культуры, развития языков,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физической культуры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культуры Железинского района"              У. Аканов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архитектуры,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строительства                            У. Уралов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декабря 2011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N 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Село Алаколь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улице N 1 – наименование 40 лет Октября;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2 – наименование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3 – наименование Алматинская;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4 – наименование Восточная;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5 – наименование Гагарина;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6 – наименование Комсомольская;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7 – наименование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8 – наименование Лесная;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9 – наименование Новая;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10 – наименование Северная;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11 – наименование Советская;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12 – наименование Титова;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13 – наименование Целинная;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N 14 – наименование Чапаева.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