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045f" w14:textId="f9e0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18 августа 2011 года N 281/8. Зарегистрировано Департаментом юстиции Павлодарской области 21 сентября 2011 года N 12-6-119. Утратило силу постановлением акимата Железинского района Павлодарской области от 22 мая 2012 года N 194/5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Железинского района Павлодарской области от 22.05.2012 N 194/5.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 (Каппасов Б.М.).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августа 2011 года N 281/8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"Постановка</w:t>
      </w:r>
      <w:r>
        <w:br/>
      </w:r>
      <w:r>
        <w:rPr>
          <w:rFonts w:ascii="Times New Roman"/>
          <w:b/>
          <w:i w:val="false"/>
          <w:color w:val="000000"/>
        </w:rPr>
        <w:t>
на учет граждан, нуждающихся в жилище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жилищного фонда или жилище, арендованном местным исполнительным</w:t>
      </w:r>
      <w:r>
        <w:br/>
      </w:r>
      <w:r>
        <w:rPr>
          <w:rFonts w:ascii="Times New Roman"/>
          <w:b/>
          <w:i w:val="false"/>
          <w:color w:val="000000"/>
        </w:rPr>
        <w:t>
органом в частном жилищном фонде в местном исполнительном</w:t>
      </w:r>
      <w:r>
        <w:br/>
      </w:r>
      <w:r>
        <w:rPr>
          <w:rFonts w:ascii="Times New Roman"/>
          <w:b/>
          <w:i w:val="false"/>
          <w:color w:val="000000"/>
        </w:rPr>
        <w:t>
органе района (города областного значения), города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значения, столицы"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столицы" (далее – Регламент) используются следующие основанные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– малоимущие социально защищаемые слои населения, а также государственные служащие, работники бюджетных организаций, военнослужащие и лица, занимающие государственные выборные должности.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  </w:t>
      </w:r>
      <w:r>
        <w:rPr>
          <w:rFonts w:ascii="Times New Roman"/>
          <w:b w:val="false"/>
          <w:i w:val="false"/>
          <w:color w:val="000000"/>
          <w:sz w:val="28"/>
        </w:rPr>
        <w:t>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жилищно-коммунального хозяйства, пассажирского транспорта и автомобильных дорог Железинского района" (далее – уполномоченный орган) через Железинский филиал государственного учреждения "Центр обслуживания населения Павлодарской области"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1999 года N 1292 "О порядке предоставления, найма и эксплуатации жилищ из государственного жилищного фонда, находящегося в ведении местных исполнительных органов",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N 76 "Об утверждении стандарта оказания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(результат) оказываемой государственной услуги является выдача письменного ответа потребителю о постановке на учет с указанием номера очереди или об отказе в постановке с указанием обоснованных причин. При этом номер очереди не может изменяться в сторону увеличения.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месте нахождения и графике работы государственных органов, обращение в которые необходимо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находится по адресу: Павлодарская область, Железинский район, село Железинка, улица Ауэзова, 19. График работы с 09.00 часов до 18.00 часов, с перерывом на обед с 13.00 часов до 14.00 часов, выходные дни: суббота,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находится по адресу: Павлодарская область, Железинский район, село Железинка, улица Торайгырова, 58. График работы с 9.00 часов до 19.00 часов, с одночасовым перерывом на обед, за исключением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 потребители могут получить на сайте акимата Железинского района http://zhelezinka.gov.kz, а так же на информационных стендах, расположенных в уполномоченном органе и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 оказания государственной услуги с момента сдачи потребителем необходимых документов (с момента регистрации, получения талона, расписки и т.п.), не превышает 30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в Центр для получения государственной услуги составляет 30 минут, в уполномоченный орган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результата оказания государственной услуги в Центре составляет 30 минут, в уполномоченном органе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выявлении ошибок в оформлении документов, представлении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ненадлежащем оформлении документов при их приеме инспектор Центра возвращает документы потребителю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осуществляется инспектором Центра, который проверяет полноту документов на соответствие пунктам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потребителю расписку о приеме соответствующих документов, регистрирует в журнале и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осуществляет сбор документов, составляет реестр, отправляет документы в уполномоченный орган посредством курьерской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 осуществляет проверку поступивших документов на соответствие пунктам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принятое заявление в журнале учета заявлений, вносит для рассмотрения должностному лицу уполномоченного органа;|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должностное лицо уполномоченного органа ставит документ на контроль и направляет на исполнение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готовит письменный ответ, который подписывается должностным лицом, регистрирует, формирует реестр исполненных документов и направляет в Центр посредством специальной связи за день до истечения срока выдачи ответа указанного в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Центра регистрирует выдачу документа в журнале учета выдачи документов, выдает готовый документ по расписке в указанный в ней срок при личном посещении заявителя либо представителю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для оказания государственной услуги осуществляется одним инспектором Центра и одним специалистом уполномоченного органа.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предоставляется при личном обращении потребителя в Центр с предоставлением необходимых документов. При сдаче документов заявителю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 и отчества инспектора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(таблицы 1, 2,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 и специалист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граждан,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арендованном местным исполнительным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местном исполнительном органе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(города областного значения),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республиканского значения, столицы"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структурно-функциональных единиц (далее –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540"/>
        <w:gridCol w:w="3005"/>
        <w:gridCol w:w="2673"/>
        <w:gridCol w:w="2584"/>
        <w:gridCol w:w="2497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расписку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1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2403"/>
        <w:gridCol w:w="2508"/>
        <w:gridCol w:w="2907"/>
        <w:gridCol w:w="2404"/>
        <w:gridCol w:w="26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письменный ответ, который подписывается должностным лицом, регистрирует, формирует реестр исполненных документов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готовые документы в журнале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исполненных документов в Центр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письменного ответа потребителю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дней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Основной процесс – в случае постановки на учет граждан, нуждающихся в жилище из государственного жилищного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3605"/>
        <w:gridCol w:w="2863"/>
        <w:gridCol w:w="33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  органа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и проверяет предоставленные потребителем документы, регистрирует в журнале, выдает потребителю расписку о приеме соответствующих документов (30 минут)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наличие переданных документов, составляет реестр (1 день)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поступившие документы, регистрирует (1 день)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документ на контроль (1 день)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готовые документы в журнале, выдает письменный ответ потребителю (1 день)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письменный ответ, который подписывается должностным лицом, регистрирует, формирует реестр исполненных документов (25 дней)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 3. Варианты использования.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Альтернативный процесс – в случае выдачи мотивированного ответа об отказе в постановке на учет граждан, нуждающихся в жилище из государственного жилищного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3606"/>
        <w:gridCol w:w="2862"/>
        <w:gridCol w:w="3359"/>
      </w:tblGrid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(ход, поток работ)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  органа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 Принимает и проверяет предоставленные потребителем документы, регистрирует в журнале, выдает потребителю расписку о приеме соответствующих документов (30 минут)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 Проверяет наличие переданных документов, составляет реестр (1 день)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 Проверяет поступившие документы, регистрирует (1 день)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 Ставит документ на контроль (1 день)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 Регистрирует готовые документы в журнале, выдает мотивированный ответ об отказе в постановке потребителю (1 день)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 Готовит мотивированный ответ об отказе в постановке,который подписывается должностным лицом, регистрирует, формирует реестр исполненных документов (25 дней)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граждан,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арендованном местным исполнительным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местном исполнительном органе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(города областного значения),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республиканского значения, столицы"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процесса предоставления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9850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