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55469" w14:textId="7a554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Аксуского региона в 2011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Аксу Павлодарской области от 09 июня 2011 года N 295/34. Зарегистрировано Управлением юстиции города Аксу Павлодарской области 15 июня 2011 года N 12-2-176. Утратило силу в связи с истечением срока действия (письмо маслихата города Аксу Павлодарской области от 11 марта 2014 года N 1-11/43)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маслихата города Аксу Павлодарской области от 11.03.2014 N 1-11/43).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N 183 "Об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пункты",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сессии областного маслихата (XXXI сессия, IV созыв) от 31 января 2011 года N 338/31 "О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(XXIX сессия, IV созыв) от 13 декабря 2010 года N 324/29 "Об областном бюджете на 2011 - 2013 годы"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выплату единовременного подъемного пособия в размере 70 МРП специалистам здравоохранения, образования, социального обеспечения, культуры и спорта, прибывшим для работы и проживания в сельские населенные пункты,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Оказать социальную поддержку в виде бюджетного кредита в сумме не превышающем шестисоттридцатикратный размер месячного расчетного показателя для приобретения жилья,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выполнением данного решения возложить на постоянную комиссию по вопросам социальной политики, законности и правопорядка городского маслихата.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М. Омаргалиев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Аксуского городского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(XXXIV сессия IV созыв)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июня 2011 года N 295/34  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13"/>
        <w:gridCol w:w="2433"/>
        <w:gridCol w:w="3053"/>
        <w:gridCol w:w="3153"/>
      </w:tblGrid>
      <w:tr>
        <w:trPr>
          <w:trHeight w:val="3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меры социальной поддержки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выплаты на 1 человека (тенге)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Общая сумма (тенге)
</w:t>
            </w:r>
          </w:p>
        </w:tc>
      </w:tr>
      <w:tr>
        <w:trPr>
          <w:trHeight w:val="3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Подъемное пособие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105840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4551120</w:t>
            </w:r>
          </w:p>
        </w:tc>
      </w:tr>
      <w:tr>
        <w:trPr>
          <w:trHeight w:val="3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Бюджетный кредит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952560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24766560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