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6ce6" w14:textId="8796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пользование водными ресурсами поверхностных источников на 2012 год по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06 декабря 2011 года N 402/40. Зарегистрировано Департаментом юстиции Павлодарской области 06 января 2012 года N 3196. Утратило силу в связи с истечением срока действия (письмо руководителя аппарата маслихата Павлодарской области от 03 сентября 2014 года N 1-11/560)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маслихата Павлодарской области от 03.09.2014 N 1-11/560).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от 10 декабря 2008 года и подпункта 5) 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"Водного кодекса Республики Казахстан" от 9 июля 2003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пользование водными ресурсами поверхностных источников на 2012 год по Павлодарской области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областного маслихата по экологии и охране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Шабрат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Р. Гафуров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(ХL cессия, IV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402/40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поверхностных</w:t>
      </w:r>
      <w:r>
        <w:br/>
      </w:r>
      <w:r>
        <w:rPr>
          <w:rFonts w:ascii="Times New Roman"/>
          <w:b/>
          <w:i w:val="false"/>
          <w:color w:val="000000"/>
        </w:rPr>
        <w:t>
источников на 2012 год по Павлодарской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7119"/>
        <w:gridCol w:w="2430"/>
        <w:gridCol w:w="2431"/>
      </w:tblGrid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специального водопользования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Жилищно-эксплуатационные и коммунальные услуги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куб. м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 включая теплоэнергетику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куб. м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220,46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куб. м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62,12</w:t>
            </w:r>
          </w:p>
        </w:tc>
      </w:tr>
      <w:tr>
        <w:trPr>
          <w:trHeight w:val="705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 осуществляющие забор из водных источников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куб. м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62,12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хозяйство, потребители, производящие отлов рыбы на водных источниках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 продукции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155,91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т. км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