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fffd" w14:textId="f1af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388 "О районном бюджете Федоровского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июля 2011 года № 465. Зарегистрировано Управлением юстиции Федоровского района Костанайской области 29 июля 2011 года № 9-20-198.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2011–2013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9–20–184, опубликовано 27 января 2011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2472650,0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459714,0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2003822,0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2484533,5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76064,6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5565,0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оставшихся без попечения родителей в сумме 13003,0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Учесть, что в районном бюджете на 2011 год предусмотрено поступление сумм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Федоровка Федоровского района Костанайской области (2 очередь) в сумме 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13266,0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"3-7. Учесть, что в районном бюджете на 2011 год предусмотрено поступление сумм трансфертов, выделяемых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выкуп земельного участка под строительство средней школы на 300 мест с государственным языком обучения в селе Федоровка Федоровского района Костанайской области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организаций образования в сумме 5682,0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в сумме 14385,0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в сумме 6000,0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"3-9.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по программе "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занятости- 2020"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в сумме 6417,0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1430,0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"3-10. Учесть, что в районном бюджете на 2011 год предусмотрен целевой текущий трансферт в вышестоящие бюджеты в связи с передачей функций государственных органов из нижестоящего бюджета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2011 года № 465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428"/>
        <w:gridCol w:w="276"/>
        <w:gridCol w:w="428"/>
        <w:gridCol w:w="427"/>
        <w:gridCol w:w="7631"/>
        <w:gridCol w:w="20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2472650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459714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405"/>
        <w:gridCol w:w="794"/>
        <w:gridCol w:w="729"/>
        <w:gridCol w:w="556"/>
        <w:gridCol w:w="6083"/>
        <w:gridCol w:w="2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2484533,5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179153,4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1601671,8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46522,3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104118,7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103581,7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1606703,1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84091,6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84091,6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74964,6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1173690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1139263,5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348921,5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93022,5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5875,4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402167,9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402167,9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6196,9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– 2020"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-51689,8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