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f4083" w14:textId="a1f40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22 декабря 2010 года № 325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11 ноября 2011 года № 429. Зарегистрировано Управлением юстиции Узункольского района Костанайской области 22 ноября 2011 года № 9-19-165. Утратило силу в связи с истечением срока применения - (письмо маслихата Узункольского района Костанайской области от 17 апреля 2013 года № 77)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с истечением срока применения - (письмо маслихата Узункольского района Костанайской области от 17.04.2013 № 77).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Узункольский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районном бюджете на 2011-2013 годы" от 22 декабря 2010 года </w:t>
      </w:r>
      <w:r>
        <w:rPr>
          <w:rFonts w:ascii="Times New Roman"/>
          <w:b w:val="false"/>
          <w:i w:val="false"/>
          <w:color w:val="000000"/>
          <w:sz w:val="28"/>
        </w:rPr>
        <w:t>№ 325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9-19-143, опубликовано 13 января 2011 года в газете "Нұрлы жол")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1), 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доходы – 1546918,0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318244,0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3566,3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1098,0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1224009,7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1549257,8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"3-1. Учесть, что в районном бюджете на 2011 год предусмотрено поступление целевых текущих трансфертов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в сумме 9867,1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по оказанию социальной поддержки специалистам в сумме 4724,0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в сумме 8192,0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лингафонных и мультимедийных кабинетов в государственных учреждениях начального, основного среднего и общего среднего образования в сумме 15949,8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оборудованием, программным обеспечением детей-инвалидов, обучающихся на дому в сумме 3108,0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 в сумме 7348,0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3-2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"3-2. Учесть, что в районном бюджете на 2011 год предусмотрено поступление целевых текущих трансфертов из республиканского бюджета на поддержку частного предпринимательства в рамках программы "Дорожная карта бизнеса 2020" в сумме 686,0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 </w:t>
      </w:r>
      <w:r>
        <w:rPr>
          <w:rFonts w:ascii="Times New Roman"/>
          <w:b w:val="false"/>
          <w:i w:val="false"/>
          <w:color w:val="000000"/>
          <w:sz w:val="28"/>
        </w:rPr>
        <w:t>пункта 3-6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"на создание центров занятости в сумме 5619,0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Узункольского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IV созыва                        А. Пензин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Узункольского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IV созыва                        В. Вербовой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Узункольского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Б. Займулдынова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бюджетного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Узункольского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 Г. Бобрешова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ноября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429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2010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325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593"/>
        <w:gridCol w:w="453"/>
        <w:gridCol w:w="8213"/>
        <w:gridCol w:w="193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1546918,0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318244,0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138199,0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138199,0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98780,0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98780,0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63529,0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26788,0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6681,0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22693,0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7367,0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15850,0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7982,0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5692,0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339,0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3566,3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1012,0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2441,3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2441,3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1224009,7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1224009,7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1224009,7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13"/>
        <w:gridCol w:w="733"/>
        <w:gridCol w:w="733"/>
        <w:gridCol w:w="7233"/>
        <w:gridCol w:w="195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1549257,8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196295,6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177684,6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11241,0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71205,7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56680,1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14525,6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95237,9</w:t>
            </w:r>
          </w:p>
        </w:tc>
      </w:tr>
      <w:tr>
        <w:trPr>
          <w:trHeight w:val="12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93361,0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1876,9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8570,0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8570,0</w:t>
            </w:r>
          </w:p>
        </w:tc>
      </w:tr>
      <w:tr>
        <w:trPr>
          <w:trHeight w:val="15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8338,0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106,0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10041,0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10041,0</w:t>
            </w:r>
          </w:p>
        </w:tc>
      </w:tr>
      <w:tr>
        <w:trPr>
          <w:trHeight w:val="13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9832,0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1117,0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9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950248,8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66077,0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66077,0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58263,0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и воспитателям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7814,0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857849,8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857849,8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850120,8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26322,0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26322,0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образования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8125,5</w:t>
            </w:r>
          </w:p>
        </w:tc>
      </w:tr>
      <w:tr>
        <w:trPr>
          <w:trHeight w:val="12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7740,5</w:t>
            </w:r>
          </w:p>
        </w:tc>
      </w:tr>
      <w:tr>
        <w:trPr>
          <w:trHeight w:val="12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оставшегося без попечения родителей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7348,0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3108,0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73552,0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60770,0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60770,0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14036,0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4332,0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4767,0</w:t>
            </w:r>
          </w:p>
        </w:tc>
      </w:tr>
      <w:tr>
        <w:trPr>
          <w:trHeight w:val="5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10241,0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20048,0</w:t>
            </w:r>
          </w:p>
        </w:tc>
      </w:tr>
      <w:tr>
        <w:trPr>
          <w:trHeight w:val="16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5619,0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12782,0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12782,0</w:t>
            </w:r>
          </w:p>
        </w:tc>
      </w:tr>
      <w:tr>
        <w:trPr>
          <w:trHeight w:val="12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реализации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12525,0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108840,7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64358,0</w:t>
            </w:r>
          </w:p>
        </w:tc>
      </w:tr>
      <w:tr>
        <w:trPr>
          <w:trHeight w:val="9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3014,0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60844,0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54081,0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5700,0</w:t>
            </w:r>
          </w:p>
        </w:tc>
      </w:tr>
      <w:tr>
        <w:trPr>
          <w:trHeight w:val="8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4900,0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сетей, 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38782,7</w:t>
            </w:r>
          </w:p>
        </w:tc>
      </w:tr>
      <w:tr>
        <w:trPr>
          <w:trHeight w:val="8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38782,7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7082,0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27700,7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53299,0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18715,0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18715,0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 местном уровне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18715,0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4618,0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4618,0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338,0</w:t>
            </w:r>
          </w:p>
        </w:tc>
      </w:tr>
      <w:tr>
        <w:trPr>
          <w:trHeight w:val="12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14343,0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12550,0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10190,0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1793,0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1493,0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15623,0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4848,0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 языков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4760,0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6394,0</w:t>
            </w:r>
          </w:p>
        </w:tc>
      </w:tr>
      <w:tr>
        <w:trPr>
          <w:trHeight w:val="8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4549,0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4381,0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4172,0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</w:p>
        </w:tc>
      </w:tr>
      <w:tr>
        <w:trPr>
          <w:trHeight w:val="12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92463,4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8357,3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4724,0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4724,0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3633,3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ветеринарии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3597,0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36,3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67100,0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67100,0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67100,0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7139,0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7139,0</w:t>
            </w:r>
          </w:p>
        </w:tc>
      </w:tr>
      <w:tr>
        <w:trPr>
          <w:trHeight w:val="12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5360,0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1779,0</w:t>
            </w:r>
          </w:p>
        </w:tc>
      </w:tr>
      <w:tr>
        <w:trPr>
          <w:trHeight w:val="9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земельных отношений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9867,1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9867,1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9867,1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5123,9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5123,9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5123,9</w:t>
            </w:r>
          </w:p>
        </w:tc>
      </w:tr>
      <w:tr>
        <w:trPr>
          <w:trHeight w:val="13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строительства, улучшения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архитектурного облика городов,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 обеспечению рационального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эффективного градостроительного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освоения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5025,0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98,9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40791,0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40791,0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14934,0</w:t>
            </w:r>
          </w:p>
        </w:tc>
      </w:tr>
      <w:tr>
        <w:trPr>
          <w:trHeight w:val="12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14934,0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25857,0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25857,0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18199,0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18199,0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686,0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 2020"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10961,0</w:t>
            </w:r>
          </w:p>
        </w:tc>
      </w:tr>
      <w:tr>
        <w:trPr>
          <w:trHeight w:val="12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предпринимательства,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сельского хозяйства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10752,0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</w:p>
        </w:tc>
      </w:tr>
      <w:tr>
        <w:trPr>
          <w:trHeight w:val="9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5252,0</w:t>
            </w:r>
          </w:p>
        </w:tc>
      </w:tr>
      <w:tr>
        <w:trPr>
          <w:trHeight w:val="15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5143,0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по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вознаграждений и иных платежей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займам из областного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7126,1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7126,1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7126,1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6201,1</w:t>
            </w:r>
          </w:p>
        </w:tc>
      </w:tr>
      <w:tr>
        <w:trPr>
          <w:trHeight w:val="7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925,0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29375,0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30266,0</w:t>
            </w:r>
          </w:p>
        </w:tc>
      </w:tr>
      <w:tr>
        <w:trPr>
          <w:trHeight w:val="7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30266,0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30266,0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30266,0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493"/>
        <w:gridCol w:w="693"/>
        <w:gridCol w:w="733"/>
        <w:gridCol w:w="7293"/>
        <w:gridCol w:w="197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(-), профицит (+)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-37214,8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