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38042" w14:textId="d5380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29 ноября 2011 года № 668. Зарегистрировано Управлением юстиции Костанайского района Костанайской области 23 декабря 2011 года № 9-14-164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 акимат Костанайского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целевые группы населения, проживающие на административной территории Костанайского района,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программ" акимата Костанайского района, коммунальному государственному учреждению "Центр занятости акимата Костанайского района" предусмотреть меры по трудоустройству лиц, относящихся к целевым группам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Костанайского района Кульбекова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Ахметжанов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занятости и социальных программ"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В. Панин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2011 года № 668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группы населения, проживающие на административной</w:t>
      </w:r>
      <w:r>
        <w:br/>
      </w:r>
      <w:r>
        <w:rPr>
          <w:rFonts w:ascii="Times New Roman"/>
          <w:b/>
          <w:i w:val="false"/>
          <w:color w:val="000000"/>
        </w:rPr>
        <w:t>
территории Костанайского района,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с изменениями, внесенными постановлением акимата Костанайского района Костанайской области от 08.05.2012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Малообеспеченные.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Молодежь в возрасте до двадцати одного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Воспитанники детских домов, дети-сироты и дети, оставшиеся без попечения родителей, в возрасте до двадцати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Одинокие, многодетные родители, воспитывающие несовершеннолетних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Лица предпенсионного возраста (за два года до выхода на пенсию по возрасту).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Инвалиды.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Лица, уволенные из рядов Вооруженных сил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Лица, освобожденные из мест лишения свободы и (или) принудительного лечения.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Оралманы.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Выпускники организаций высшего и послевузовского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Лица, высвобожденные в связи с ликвидацией работодателя юридического лица либо прекращением деятельности работодателя-физического лица, сокращением численности или штата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Лица длительно (более двенадцати месяцев) незанятые.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Лица старше пятидесяти лет, зарегистрированные в уполномоченном органе по вопросам занятости в качестве безработных.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Незанятая молодежь в возрасте от 21 года до 29 лет, не имеющая стажа и опыта работы по полученной профессии.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Безработные лица, завершившие профессиональное обучение по направлению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Выпускники организаций профессионального и технического, а также послесреднего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Лица, состоящие на учете службы пробации уголовно-исполнительной инспекции.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