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839" w14:textId="cf4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2010 года № 291 "Районном бюджете Карасуского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13 апреля 2011 года № 332. Зарегистрировано Управлением юстиции Карасуского района Костанайской области 26 апреля 2011 года № 9-13-127.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9-13-119, опубликована 5 января 2011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- 2503822,0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- 507643,0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- 8656,0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9 500,0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- 1978023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- 2505165,9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-27518,9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27518,9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сумме 75308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3164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предусмотрено поступление целевых текущих трансфертов и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15847,0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74566,0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9027,0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6441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33"/>
        <w:gridCol w:w="693"/>
        <w:gridCol w:w="73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3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613"/>
        <w:gridCol w:w="733"/>
        <w:gridCol w:w="7393"/>
        <w:gridCol w:w="2013"/>
      </w:tblGrid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653"/>
        <w:gridCol w:w="713"/>
        <w:gridCol w:w="73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2505165,9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13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1177047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</w:p>
        </w:tc>
      </w:tr>
      <w:tr>
        <w:trPr>
          <w:trHeight w:val="20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33315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13353,9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28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67249,9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67249,9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3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61263,9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</w:p>
        </w:tc>
      </w:tr>
      <w:tr>
        <w:trPr>
          <w:trHeight w:val="17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Карасуского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673"/>
        <w:gridCol w:w="673"/>
        <w:gridCol w:w="7098"/>
        <w:gridCol w:w="20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Жалгыскан"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Октябрьское"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Павловское"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Степное"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Жалгыскан"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Октябрьское"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Павловское"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Койбагар"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Октябрьское"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Койбагор"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Карасу"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