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d49c" w14:textId="89dd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за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23 февраля 2011 года № 61. Зарегистрировано Управлением юстиции Карасуского района Костанайской области 18 марта 2011 года № 9-13-123. Прекращено действие по истечении срока, на который постановление было принято (письмо акимата Карасуского района Костанайской области от 10 апреля 2012 года № 09-04/568)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Прекращено действие по истечении срока, на который  постановление было принято (письмо акимата Карасуского района Костанайской области от 10.04.2012 № 09-04/568).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организующих общественные работы, виды, объемы и конкретные условия общественных работ на 2011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оплату труда граждан, занятых на общественных работах в полуторном размере минимальной заработной платы из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Использовать общественные работы для временного трудоустройства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Организацию общественных работ проводить на условиях, указанных в договоре заключенным в соответствии с действующим законодательством между государственным учреждением "Отдел занятости и социальных программ Карасуского района" и организациями, утвержденными указанными в перечне.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Карасуского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заключить с работодателями типовые договора на выполнение общественных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учитывать виды и объемы общественных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перечислять из средств районного бюджета денежные средства на расчетные счета работодателей, для возмещения оплаты труда участников общественных работ, в том числе обязательные пенсионные взносы, подоходный налог, установленные на 2011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возмещать работодателям расходы на уплату социальных отчислений в государственный фонд социального страхования, в размере установленном действующим законодательством Республики Казахстан, расходы на оплату комиссионного вознаграждения за услуги банков второго уровня по зачислению и выплате заработной платы на лицевые счета до востребования или платежные карточки, в размерах установленных договором,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Кисикова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Карасуского района                    А. Сейфуллин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февраля 2011 года № 61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организующих общественные работы,</w:t>
      </w:r>
      <w:r>
        <w:br/>
      </w:r>
      <w:r>
        <w:rPr>
          <w:rFonts w:ascii="Times New Roman"/>
          <w:b/>
          <w:i w:val="false"/>
          <w:color w:val="000000"/>
        </w:rPr>
        <w:t>
виды, объемы и конкретные условия общественных работ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2"/>
        <w:gridCol w:w="7868"/>
      </w:tblGrid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работ</w:t>
            </w:r>
          </w:p>
        </w:tc>
      </w:tr>
      <w:tr>
        <w:trPr>
          <w:trHeight w:val="3825" w:hRule="atLeast"/>
        </w:trPr>
        <w:tc>
          <w:tcPr>
            <w:tcW w:w="3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"Алға"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по Белорусскому сельскому округу,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 предварительной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очистка парковой зоны от сухих веток, листвы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мусора. Вырубка сорняков, побелка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окультирование деревьев в парке и около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зданий. Уборка дворов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 и листвы. Очистка от сухой травы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мусора, вырубка сорняков у обочин и подъездных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к административным зданиям. Вырубка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сорняков и очистка от сухой травы и мусора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Амангельды, парковой зоны.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деревьев. Разбивка и уход за цветочными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побелка электрических опор.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стадиона сельского округа и прилегающей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территории. Побелка и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фельдшерско-акушерского пункта внутри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снаружи. Побелка и покраска котельной внутри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снаружи.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Работы в Восточном сельском округе,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 предварительной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очистка территории села Восток.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кюветов от мусора, выкорчевывание высохших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саженцев и бурьяна, уборка мусора.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берега реки, побелка изгородей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Восток, разбивка парка, посадка деревьев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парке и по улицам села Восток;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побелка столбов и заборов, прополка травы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улицам Пушкина, Северная, Советская, Садовая.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клумб и посадка цветов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акима, поливка деревьев и цветов.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Работы по селу Жалгыскан, 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 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улиц Юбилейная, Комсомольская, Павлова,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Школьная, Новосельская, Новая, Ю.Гагарина,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Рабочая, Молодежная, территории аппарата акима,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фельдшерско-акушерского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библиотеки (уборка мусора, корчевание бурьяна,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подрезка кустарников, обрезка и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на территории школы, разбивка клумб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фельдшерского акушерского пункта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акима). Очистка территории кладбища,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ограждения, уборка мусора.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Работы по Жамбылскому сельскому округу,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 предварительной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деревьев, уборка территории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акима. Разбивка клумб и посадка цветов.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 побелка заборов.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переулка Школьный, уборка стадиона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забора. Корчевание кустарников 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растительности, уборка мусора. Покраска арок,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пасынков на территории села Жамбыл.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Работы по Ильичевскому сельскому округу,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 предварительной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и очистка территорий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от мусора, кошение травы, корчевание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бурьяна, подрезка деревьев, побелка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цветов, разбивка клумб, полив цветов;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покраска арок по улицам и перед въездом.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ограждений и заборов 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Ленинградской и Целинной. Уборка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школы и стадиона.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Работы по Карамырзинскому сельскому округу,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требующие предварительной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и кустарников, разбивка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клумб, посадка цветов на территории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Карамырза, Кошевое. Очистка вдоль берега реки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Карамырза – 3 километра, вырубка полыни,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сорной растительности.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сел Карамырза, Кошевое кошение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травы, выкорчевывание бурьяна, уборка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помощь в ограждении вокруг кладбища,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ограждений вокруг стадиона,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столбов по улицам Центральная, Ю.Мельничонок,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Набережная, А. Гайдара, Комсомольская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Карамырза.</w:t>
            </w:r>
          </w:p>
        </w:tc>
      </w:tr>
      <w:tr>
        <w:trPr>
          <w:trHeight w:val="2265" w:hRule="atLeast"/>
        </w:trPr>
        <w:tc>
          <w:tcPr>
            <w:tcW w:w="3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Работы в селе Карасу, 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 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очистка парка, стадиона, сквера,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зданий, выкорчевывание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высохших саженцев, уборка мусора. Вскапывание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участков под газоны, посадка цветов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парке Победы и по улицам. Окультуривание,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подбелка деревьев, саженцев. Очистка улиц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переулков села Карасу. Побелка и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бордюр по улицам Комсомольская, А.Исакова,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Т.Рамазанова, переулков Детский, Школьный.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Прополка, поливка цветов и деревьев. 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бордюр и железобетонных опор,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мусора.</w:t>
            </w:r>
          </w:p>
        </w:tc>
      </w:tr>
      <w:tr>
        <w:trPr>
          <w:trHeight w:val="3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Работы в селе Койбагар, 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 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и очистка территории села от листвы,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сорняков, мусора, вырубка бурьяна у обочин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подъездных дорог, прилегающих территорий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 зданиям аппарата акима,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Станционная средняя школа,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фельдшерско-акушерского пункта.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деревьев. Разбивка клумб и посадка цветов уход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цветами. Побелка и окультирование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засохших саженцев, корчевание бурьяна,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сухостоя по улицам Клубная, Центральная,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1-Западная, Ковыльная, Элеваторная,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Кооперативная, Старопочтовая, уборка от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сухостоя, корчевание бурьяна въездных путей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селу Койбагар;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Уборка территорий кладбищ села Койбагар.</w:t>
            </w:r>
          </w:p>
        </w:tc>
      </w:tr>
      <w:tr>
        <w:trPr>
          <w:trHeight w:val="22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Работы по Люблинскому сельскому округу,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 предварительной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и очистка от мусора и сорняков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возле административных зданий.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 побелка памятника павших в Великую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Отечественную Войну. Обустройство цветников.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запланированной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стадиона, спортивных площадок.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мусора. Очистка территорий под стоянку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 от мусора и сорняков;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покраска забора от Люблинской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конторы товарищества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"Люблинка". Разборка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ограждения Люблинской средней школы.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 школы. Участие в ремонте школьной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котельной и теплотрассы.</w:t>
            </w:r>
          </w:p>
        </w:tc>
      </w:tr>
      <w:tr>
        <w:trPr>
          <w:trHeight w:val="2760" w:hRule="atLeast"/>
        </w:trPr>
        <w:tc>
          <w:tcPr>
            <w:tcW w:w="3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Работы в селе Новопавловка, 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 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подрезка деревьев на территории аллеи,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детского сада, клуба. Очистка прилегающих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в черте административных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кошение травы. Покраска по улицам и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въездом нижней части электрических столбов.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ограждений и заборов по улице Горького.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листвы.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стадиона и прилегающих к нему территорий.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вокруг кладбища. Вырубка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сорняков по обочинам дорог к административным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зданиям. Очистка сквера от сухой травы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мусора.</w:t>
            </w:r>
          </w:p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Работы в Новоселовском сельском округе,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 предварительной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и очистка от мусора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Новоселовка, выкорчевывание кустов и сорняков.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столбов, деревьев. Побелка и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аппарата акима. Разбивка клумб возле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аппарат акима, посадка цветов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поливка.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Побелка и покраска памятника.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Работы в селе Павловское, 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 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подрезка крон деревьев парковой зоны, 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 (аллея акаций). Уборка веток.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кустарников от Дома культуры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Павловской средней школы. Разбивка клумб.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Полив, вырубка бурьяна и очистка парковой зоны.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стволов деревьев в парковой зоне.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зоны отдыха от Дома культуры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Павловской средней школы (вырубка бурьяна).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Ежедневный полив цветов. Уборка бурьяна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мусора.</w:t>
            </w:r>
          </w:p>
        </w:tc>
      </w:tr>
      <w:tr>
        <w:trPr>
          <w:trHeight w:val="30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Работы в Черняевском сельском округе,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 предварительной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и очистка территорий и объектов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улицам Дорожная, Ленина, Придорожная, Школьная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Ленино. Разбивка клумб и посадка цветов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Ленинской средней школы и парковой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зоны. Посадка и подрезка деревьев и 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парковой зоне. Побелка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кустарников, уборка мусора. Очистка и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обелиска;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покраска изгородей по улице Ленина.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заборов по центральной улице. Побелка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стелы. Побелка столбов 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Ленина. Полив деревьев и кустарников.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сорняков оврагов вдоль дороги по улице Мира.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прилегающей территории Ленинской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школы. Очистка вокруг сельского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улиц Дорожная и Мира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Черняевка.</w:t>
            </w:r>
          </w:p>
        </w:tc>
      </w:tr>
      <w:tr>
        <w:trPr>
          <w:trHeight w:val="27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Работы в Айдарлинском сельском округе,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 предварительной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улиц села Айдарлы от мусора 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растительности. Побелка и окультирование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около административных зданий.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мусора. Уборка на территории кладбища,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саженцев. Засыпка выбоин на дорогах улиц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Айдарлы. Покраска и побелка забора парка.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здания Айдарлинского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фельдшерско-акушерского пункта.</w:t>
            </w:r>
          </w:p>
        </w:tc>
      </w:tr>
      <w:tr>
        <w:trPr>
          <w:trHeight w:val="30" w:hRule="atLeast"/>
        </w:trPr>
        <w:tc>
          <w:tcPr>
            <w:tcW w:w="3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Работы в Железнодорожном сельском округе,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требующие предварительной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и очистка территории, вырубка полыни,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 и кустарников прилегающей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Железнодорожной средней школы,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Новоленинская, Воронежская, Московская.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Обустройства детских площадок 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Воронежская, Ленина. Высадка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 по улице Новоленинская,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Воронежская. Благоустройство и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прибрежной зоны реки Тюнтюгур;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Очистка и вырубка полыни 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Новоленинская, очистка и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кладбища. Помощь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Железнодорожной средней школы. Посадка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кустарников в скверах и парках.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Работы в селе Октябрьском, 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 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села, уборка мусора,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 от сухих веток, листвы и мусора. Вырубка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сорняков, побелка и окультирование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кошение травы, обрезка кустарников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 Довгаля, Калинина, Баймагамбетова,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Парковая, Октябрьская, часть улицы Горького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вблизи административных зданий. Известковая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и масляная покраска столбов по улицам,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известковая побелка и покраска заборов.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мечети, кошение травы с обочин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полосы отвода. Участие в ремонте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 Обелиска "Славы" и памятников.</w:t>
            </w:r>
          </w:p>
        </w:tc>
      </w:tr>
      <w:tr>
        <w:trPr>
          <w:trHeight w:val="30" w:hRule="atLeast"/>
        </w:trPr>
        <w:tc>
          <w:tcPr>
            <w:tcW w:w="3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Работы в Теректинском сельском округе,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 предварительной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улиц села Теректы, Жекеколь,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окультирование деревьев и кустарников.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мусора, посадка деревьев и кустарников,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полив цветов и деревьев на площади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сферы. Побелка и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памятников. Очистка от сорной растительности,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мусора, покраска заборов и скамеек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площадке. Покраска столбов 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Пионерская, Ленина, Целинной. Покраска заборов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парка.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Работы в Ушаковском сельском округе,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 предварительной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сел Ушаково, Заря, Панфилово (кошение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травы, очистка от сорной растительности,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мусора). Посадка и полив цветов. Посадка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деревьев возле памятника. Побелка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стелы при въезде в Ушаковский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округ, уборка мусора.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Работы в Целинном сельском округе,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 предварительной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от мусора,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растительности, вырубка сорняков, полыни,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кошение травы по центральной улице,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 Мира села Целинное. Известковая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масляная покраска заборов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Мира, Ленина села Целинное. Очистка парка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сорной растительности, обрезка кустарников,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окультирование и побелка деревьев,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деревьев.</w:t>
            </w:r>
          </w:p>
        </w:tc>
      </w:tr>
      <w:tr>
        <w:trPr>
          <w:trHeight w:val="27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Работы в Челгашинском сельском округе,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 предварительной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и очистка от мусора,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растительности, вырубка сорняков, полыни,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кошение травы центральной улицы, торгового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центра, от железнодорожного переезда до улицы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Восточной, от железнодорожного вокзала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торгового центра, центральной улицы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Ленинградская, уборка на территории кладбищ,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заборов. Очистка от мусора,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растительности, вырубка сорняков, полыни,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кошение травы центральной улицы села Жаныспай,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Жаныспайской основной школы до улицы Титова.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деревьев, обрезка 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Побелка и покраска автобусных остановок.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6"/>
        <w:gridCol w:w="5924"/>
      </w:tblGrid>
      <w:tr>
        <w:trPr>
          <w:trHeight w:val="30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 работ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Конкретные условия</w:t>
            </w:r>
          </w:p>
        </w:tc>
      </w:tr>
      <w:tr>
        <w:trPr>
          <w:trHeight w:val="1305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сорняков и окультирование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деревьев, 100 деревьев,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метров, 100 штук,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 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 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 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часа.</w:t>
            </w:r>
          </w:p>
        </w:tc>
      </w:tr>
      <w:tr>
        <w:trPr>
          <w:trHeight w:val="945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тонн, 1500 деревьев и цветов,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деревьев, 5 клумб, 533,8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 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 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 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часа.</w:t>
            </w:r>
          </w:p>
        </w:tc>
      </w:tr>
      <w:tr>
        <w:trPr>
          <w:trHeight w:val="810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деревьев, 4 клумбы,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метра, 18 тонн,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 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 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 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часа.</w:t>
            </w:r>
          </w:p>
        </w:tc>
      </w:tr>
      <w:tr>
        <w:trPr>
          <w:trHeight w:val="930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деревьев, 85165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метров, 1600 погонных метра,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арок, 300 штук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 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 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 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часа.</w:t>
            </w:r>
          </w:p>
        </w:tc>
      </w:tr>
      <w:tr>
        <w:trPr>
          <w:trHeight w:val="1995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деревьев, 10 клумб цветов,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тонна, 245210 квадратных метров,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арок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 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 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 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часа.</w:t>
            </w:r>
          </w:p>
        </w:tc>
      </w:tr>
      <w:tr>
        <w:trPr>
          <w:trHeight w:val="30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деревьев, 20 кустов цветов,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тонн, 2260 квадратных метров, 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 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 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 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часа.</w:t>
            </w:r>
          </w:p>
        </w:tc>
      </w:tr>
      <w:tr>
        <w:trPr>
          <w:trHeight w:val="765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тонн, 2000 цветов, 2 тонны,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371750 квадратных метров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 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 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 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часа.</w:t>
            </w:r>
          </w:p>
        </w:tc>
      </w:tr>
      <w:tr>
        <w:trPr>
          <w:trHeight w:val="690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штук, 2 клумбы, 6690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метров, 6 дверей,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окон, 256 квадратных метров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 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 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 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часа.</w:t>
            </w:r>
          </w:p>
        </w:tc>
      </w:tr>
      <w:tr>
        <w:trPr>
          <w:trHeight w:val="1695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штук, 1220 тонн, 594100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метров, 5515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 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 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 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часа.</w:t>
            </w:r>
          </w:p>
        </w:tc>
      </w:tr>
      <w:tr>
        <w:trPr>
          <w:trHeight w:val="1035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деревьев, 2700 метра, 40 тонн,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 квадратных метров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 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 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 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часа.</w:t>
            </w:r>
          </w:p>
        </w:tc>
      </w:tr>
      <w:tr>
        <w:trPr>
          <w:trHeight w:val="2205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столбов, 300 деревьев, 1 тонна,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тонны, 210271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квадратных метров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 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 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 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часа.</w:t>
            </w:r>
          </w:p>
        </w:tc>
      </w:tr>
      <w:tr>
        <w:trPr>
          <w:trHeight w:val="915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деревьев, 250 кустарников,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клумбы, 120 деревьев, 32500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 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 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 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часа.</w:t>
            </w:r>
          </w:p>
        </w:tc>
      </w:tr>
      <w:tr>
        <w:trPr>
          <w:trHeight w:val="960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571100 квадратных метров,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штук, 14400 погонных метра,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 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 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 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часа.</w:t>
            </w:r>
          </w:p>
        </w:tc>
      </w:tr>
      <w:tr>
        <w:trPr>
          <w:trHeight w:val="30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деревьев, 150 саженцев,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тонн, 3545050 квадратных метров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 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 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 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часа.</w:t>
            </w:r>
          </w:p>
        </w:tc>
      </w:tr>
      <w:tr>
        <w:trPr>
          <w:trHeight w:val="30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деревьев и кустарников,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1447845 квадратных метров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 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 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 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часа.</w:t>
            </w:r>
          </w:p>
        </w:tc>
      </w:tr>
      <w:tr>
        <w:trPr>
          <w:trHeight w:val="30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кустарников, 200 столбов,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1010110 квадратных метров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 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 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 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часа.</w:t>
            </w:r>
          </w:p>
        </w:tc>
      </w:tr>
      <w:tr>
        <w:trPr>
          <w:trHeight w:val="30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30804 квадратных метров,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памятника, 400 погонных метров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 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 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 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часа.</w:t>
            </w:r>
          </w:p>
        </w:tc>
      </w:tr>
      <w:tr>
        <w:trPr>
          <w:trHeight w:val="30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деревьев, 25 тонн, 420124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 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 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 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часа.</w:t>
            </w:r>
          </w:p>
        </w:tc>
      </w:tr>
      <w:tr>
        <w:trPr>
          <w:trHeight w:val="540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кустарников, 540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 квадратных метров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 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 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 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часа.</w:t>
            </w:r>
          </w:p>
        </w:tc>
      </w:tr>
      <w:tr>
        <w:trPr>
          <w:trHeight w:val="1425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деревьев, 50 деревьев,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остановки, 401020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 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 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 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