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6073" w14:textId="5086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Карабалыкского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декабря 2011 года № 420. Зарегистрировано Управлением юстиции Карабалыкского района Костанайской области 30 декабря 2011 года № 9-12-172. Утратило силу в связи с истечением срока применения - (письмо маслихата Карабалыкского района Костанайской области от 2 мая 2013 года № 2-20/61)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Карабалыкского района Костанайской области от 02.05.2013 № 2-20/61).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Карабалыкского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2631633,4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601426,8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11022,3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37750,0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1981434,3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2641852,0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68556,0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-79734,6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79734,6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Карабалыкского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2012 год объем бюджетной субвенции передаваемой из областного бюджета в бюджет района в сумме 1029738,0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Бюджетные изъятия из бюджета района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2012 год предусмотрен возврат целевых трансфертов в сумме 7458,0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6647,8 тысячи тенге и из областного бюджета в сумме 810,2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Карабалыкского района Костанайской области от 09.02.2012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Карабалыкского района на 2012 год в сумме 6156,0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2012 год предусмотрено поступление средств из республиканского бюджета,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2012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 целевых текущих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2012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Учесть, что в районном бюджете на 2012 год предусмотрено поступление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8-1 в соответствии с решением Карабалыкского района Костанайской области от 06.04.2012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8-2. Учесть, что в районном бюджете на 2012 год предусмотрено поступление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8-2 в соответствии с решением Карабалыкского района Костанайской области от 15.05.2012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8-3. Учесть, что в районном бюджете на 2012 год предусмотрено поступление целевых текущих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8-3 в соответствии с решением Карабалыкского района Костанайской области от 30.07.2012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2011 год предусмотрено поступление средств из областного бюджета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технических паспортов на объекты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2012 год предусмотрены трансферты в областной бюджет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связи с упразднением ревизионных комиссий и их аппаратов районов (городов областного значения) и созданием государственного учреждения "Ревизионная комиссия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поселка, аула (села), аульного (сельского) округа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восемнадцатой сессии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</w:t>
      </w:r>
      <w:r>
        <w:rPr>
          <w:rFonts w:ascii="Times New Roman"/>
          <w:b w:val="false"/>
          <w:i/>
          <w:color w:val="000000"/>
          <w:sz w:val="28"/>
        </w:rPr>
        <w:t>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Бодня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Захария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№ 420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79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Карабалыкского района Костанайской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33"/>
        <w:gridCol w:w="373"/>
        <w:gridCol w:w="8253"/>
        <w:gridCol w:w="20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2631633,4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601426,8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183354,0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183354,0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10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4350,8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4350,8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11022,3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1532,2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3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6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6801,1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6801,1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37750,0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1981434,3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1981434,3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1981434,3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673"/>
        <w:gridCol w:w="653"/>
        <w:gridCol w:w="739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2641852,0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56559,0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119775,0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17595,5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229,8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1223420,1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103217,0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34792,0</w:t>
            </w:r>
          </w:p>
        </w:tc>
      </w:tr>
      <w:tr>
        <w:trPr>
          <w:trHeight w:val="18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20514,0</w:t>
            </w:r>
          </w:p>
        </w:tc>
      </w:tr>
      <w:tr>
        <w:trPr>
          <w:trHeight w:val="18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1070232,5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1066835,5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1009640,5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44321,0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18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49970,6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46925,6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67598,0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844329,0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118013,4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39458,6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39458,6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33589,0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25156,8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2084,8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7694,0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7978,3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68556,0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733"/>
        <w:gridCol w:w="653"/>
        <w:gridCol w:w="7293"/>
        <w:gridCol w:w="21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-79734,6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733"/>
        <w:gridCol w:w="673"/>
        <w:gridCol w:w="713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33"/>
        <w:gridCol w:w="373"/>
        <w:gridCol w:w="8133"/>
        <w:gridCol w:w="21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51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Карабалыкского района Костанайской области от 30.07.2012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33"/>
        <w:gridCol w:w="813"/>
        <w:gridCol w:w="913"/>
        <w:gridCol w:w="6173"/>
        <w:gridCol w:w="23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4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33"/>
        <w:gridCol w:w="853"/>
        <w:gridCol w:w="833"/>
        <w:gridCol w:w="6213"/>
        <w:gridCol w:w="24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209239,0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178837,0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15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14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1161170,0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1022933,0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74906,0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15292,0</w:t>
            </w:r>
          </w:p>
        </w:tc>
      </w:tr>
      <w:tr>
        <w:trPr>
          <w:trHeight w:val="18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965960,0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3373,0</w:t>
            </w:r>
          </w:p>
        </w:tc>
      </w:tr>
      <w:tr>
        <w:trPr>
          <w:trHeight w:val="12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43076,0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</w:p>
        </w:tc>
      </w:tr>
      <w:tr>
        <w:trPr>
          <w:trHeight w:val="14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11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11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4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</w:tbl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51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Карабалыкского района Костанайской области от 30.07.2012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73"/>
        <w:gridCol w:w="913"/>
        <w:gridCol w:w="813"/>
        <w:gridCol w:w="6513"/>
        <w:gridCol w:w="21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639961,0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1218661,0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1218661,0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53"/>
        <w:gridCol w:w="913"/>
        <w:gridCol w:w="853"/>
        <w:gridCol w:w="6493"/>
        <w:gridCol w:w="21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1876065,0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212988,0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181769,0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14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1182496,0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1092000,0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1089377,0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1042186,0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47191,0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12915,0</w:t>
            </w:r>
          </w:p>
        </w:tc>
      </w:tr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77691,0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16439,0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11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43932,0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42529,0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14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1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11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33"/>
        <w:gridCol w:w="693"/>
        <w:gridCol w:w="673"/>
        <w:gridCol w:w="9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79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аула,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Карабалыкского района Костанайской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693"/>
        <w:gridCol w:w="693"/>
        <w:gridCol w:w="93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Есенкольского сельского округа"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сельского округа"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Тогузак"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14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бюджета"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бюджета"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