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5f44" w14:textId="4ba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2010 года № 313 "О районном бюджете Карабалыкского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10 ноября 2011 года № 409. Зарегистрировано Управлением юстиции Карабалыкского района Костанайской области 22 ноября 2011 года № 9-12-169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9-12-148, опубликовано 6 января 2011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2030400,8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532964,0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1482129,2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2034787,6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9528,6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в сумме 3478,0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43954,0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основного среднего и общего среднего образования в сумме 12288,0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12656,0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2580,0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409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33"/>
        <w:gridCol w:w="433"/>
        <w:gridCol w:w="8333"/>
        <w:gridCol w:w="18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2030400,8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11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2437,8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13"/>
        <w:gridCol w:w="713"/>
        <w:gridCol w:w="7433"/>
        <w:gridCol w:w="18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2034787,6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195992,1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170229,1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13756,6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110592,5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1112936,4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49343,0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984381,4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980673,4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941824,4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394384,2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7606,2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6941,5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13"/>
        <w:gridCol w:w="693"/>
        <w:gridCol w:w="737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-33847,2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73"/>
        <w:gridCol w:w="693"/>
        <w:gridCol w:w="7433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453"/>
        <w:gridCol w:w="833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