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05d7" w14:textId="5990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26 октября 2011 года № 404. Зарегистрировано Управлением юстиции Карабалыкского района Костанайской области 8 ноября 2011 года № 9-12-166. Утратило силу - Решением маслихата Карабалыкского района Костанайской области от 20 декабря 2012 года № 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Карабалыкского района Костанайской области от 20.12.2012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стандартом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лицам из семей, имеющих среднедушевой доход ниже величины прожиточного минимума по Костанайской области (далее прожиточный минимум)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 Карабалыкского района" (далее уполномоченный орган по вопросам занятости), единовременно,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 из малообеспеченных семей на погребение несовершеннолетних детей, единовременно,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лицам, больным заразной формой туберкулеза, выписанные из специализированной противотуберкулезной медицинской организации без учета доходов, на дополнительное питание, единовременно,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участникам и инвалидам Великой Отечественной войны ко Дню Победы в Великой Отечественной войне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лицам, приравненным по льготам и гарантиям к участникам и инвалидам Великой Отечественной войны, а также другие категории лиц, приравненных по льготам и гарантиям к участникам и инвалидам войны ко Дню Победы в Великой Отечественной войне, единовременно,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на бытовые нужды, ежемесячно,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молодежи из семей со среднедушевым доходом ниже величины прожиточного минимума за квартал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от 06.04.2012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Ф. Гиниятов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Т.Салмина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октября 2011 года № 404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"Назначение и выплата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отдельным категориям нуждающихся граждан по решениям</w:t>
      </w:r>
      <w:r>
        <w:br/>
      </w:r>
      <w:r>
        <w:rPr>
          <w:rFonts w:ascii="Times New Roman"/>
          <w:b/>
          <w:i w:val="false"/>
          <w:color w:val="000000"/>
        </w:rPr>
        <w:t>
местных представительных органов"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а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погребение умерших родственников на день смерти зарегистрированных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лиц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молодежи из семей со среднедушевым доходом ниже величины прожиточного минимума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получателя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безработного.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