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c157" w14:textId="cf3c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25 октября 2011 года № 302. Зарегистрировано Управлением юстиции Камыстинского района Костанайской области 9 ноября 2011 года № 9-11-126. Утратило силу постановлением акимата Камыстинского района Костанайской области от 3 февраля 2015 года № 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Камыстинского района Костанайской области от 03.02.2015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> статьи 7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а также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 по Камыстинскому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  "Камыстинский районный отдел занятости и социальных программ" обеспечить направление инвалидов для трудоустройства на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Жаксыбаева Аскара Жакановича.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Данное постановление вводится в действие по истечении десяти календарных дней после дня его первого официального опубликования.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Утеулин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"Камыстинский районный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Иванченко Л.П.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