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b8f4e" w14:textId="1bb8f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14 декабря 2010 года № 207 "О бюджете Аулиекольского района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22 июля 2011 года № 245. Зарегистрировано Управлением юстиции Аулиекольского района Костанайской области 26 июля 2011 года № 9-7-140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бюджете Аулиекольского района на 2011-2013 годы" от 14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9-7-126, опубликовано 23 декабря 2010 года в газете "Әулиекөл")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2 564 940,0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647 238,0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7 425,0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3 676,0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1 906 601,0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2 536 183,0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"5-1. Учесть, что в бюджете района на 2011 год предусмотрено поступление сумм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15 446,0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социальной сферы сельских населенных пунктов в сумме 5 605,0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32 545,0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16 388,0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в сумме 11 082,0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в сумме 3 607,0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 в сумме 17 539,0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5-7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"5-7. Учесть, что в бюджете района на 2011 год предусмотрено поступление сумм целевых текущих трансфертов из республиканского бюджета на реализацию мероприятий в рамках Программы занятости 2020 в сумме 9 456,0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центров занятости в сумме 7 311,0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участникам Программы, трудоустроенным на социальные рабочие места в сумме 2 145,0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пунктами 5-9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"5-9. Учесть в бюджете района на 2011 год возврат трансфертов в областной бюджет в связи с упразднением ревизионных комиссий и их аппаратов районов (городов областного значения) и созданием государственного учреждения "Ревизионная комиссия по Костанайской области" в сумме 805,0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5-10. Учесть, что в бюджете района на 2011 год предусмотрено поступление сумм целевых трансфертов на развитие из областного бюджета на строительство средней школы с государственным языком обучения на 600 мест в селе Аулиеколь Аулиекольского района (проектно-изыскательские работы) в сумме 30 000,0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Ю. Волков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Бондаренко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Аулиекольского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Печникова Т.И.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июля 2011 года № 245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2010 года № 207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Аулиекольского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573"/>
        <w:gridCol w:w="8073"/>
        <w:gridCol w:w="173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2564940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647238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282883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282883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248214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248214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102083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60983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30889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</w:t>
            </w:r>
          </w:p>
        </w:tc>
      </w:tr>
      <w:tr>
        <w:trPr>
          <w:trHeight w:val="6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</w:t>
            </w:r>
          </w:p>
        </w:tc>
      </w:tr>
      <w:tr>
        <w:trPr>
          <w:trHeight w:val="6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</w:p>
        </w:tc>
      </w:tr>
      <w:tr>
        <w:trPr>
          <w:trHeight w:val="12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7425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</w:t>
            </w:r>
          </w:p>
        </w:tc>
      </w:tr>
      <w:tr>
        <w:trPr>
          <w:trHeight w:val="6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</w:t>
            </w:r>
          </w:p>
        </w:tc>
      </w:tr>
      <w:tr>
        <w:trPr>
          <w:trHeight w:val="9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9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1906601</w:t>
            </w:r>
          </w:p>
        </w:tc>
      </w:tr>
      <w:tr>
        <w:trPr>
          <w:trHeight w:val="6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1906601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1906601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93"/>
        <w:gridCol w:w="753"/>
        <w:gridCol w:w="753"/>
        <w:gridCol w:w="6993"/>
        <w:gridCol w:w="18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2536183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230643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201329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12155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 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48363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139374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125789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16878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16878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14444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12436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12436</w:t>
            </w:r>
          </w:p>
        </w:tc>
      </w:tr>
      <w:tr>
        <w:trPr>
          <w:trHeight w:val="13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12316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1785872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148972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148972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134259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 и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 образования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14713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1557491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1554748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Общеообразовательное обучение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1526126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28622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79409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49409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12930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15333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17539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135723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112778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112778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17745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6062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42783</w:t>
            </w:r>
          </w:p>
        </w:tc>
      </w:tr>
      <w:tr>
        <w:trPr>
          <w:trHeight w:val="15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22945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22945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21005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39074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34324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102483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34591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34591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34591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41851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39151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36967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20388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113000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23563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23563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14648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15446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15446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15446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13053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13053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7911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41083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41083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19983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19983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бизнеса-2020"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36443,6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37215,1</w:t>
            </w:r>
          </w:p>
        </w:tc>
      </w:tr>
      <w:tr>
        <w:trPr>
          <w:trHeight w:val="10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37215,1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37215,1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37215,1</w:t>
            </w:r>
          </w:p>
        </w:tc>
      </w:tr>
      <w:tr>
        <w:trPr>
          <w:trHeight w:val="10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37215,1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771,5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771,5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44565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-52251,6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52251,6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июля 2011 года № 245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2010 года № 207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  бюджетных программ каждого района в городе, города районного значения, поселка, аула (села), аульного (сельского) округа 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41"/>
        <w:gridCol w:w="653"/>
        <w:gridCol w:w="693"/>
        <w:gridCol w:w="7553"/>
        <w:gridCol w:w="16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191135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139374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 государственного управления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139374</w:t>
            </w:r>
          </w:p>
        </w:tc>
      </w:tr>
      <w:tr>
        <w:trPr>
          <w:trHeight w:val="7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139374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125789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13307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13361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Диевского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6766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Казанбасского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8377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Косагал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12878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Москалевского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8417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7392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Сулукольского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Тимофеевского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К.Тургумбаева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Черниговского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Первомайское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Шагалинского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Диевского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Казанбасского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Косагал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Москалевского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Сулукольского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Тимофеевского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К.Тургумбаева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Черниговского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Первомайское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Шагалинского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</w:t>
            </w:r>
          </w:p>
        </w:tc>
      </w:tr>
      <w:tr>
        <w:trPr>
          <w:trHeight w:val="7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Москалевского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Тимофеевского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29035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Диевского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Казанбасского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Косагал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Москалевского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Сулукольского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Тимофеевского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К.Тургумбаева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Черниговского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Первомайское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Шагалинского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19983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19983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19983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19983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