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3f84" w14:textId="b493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10 марта 2011 года № 137 "Об организации общественных работ в Аулиекольском районе в 2011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5 июля 2011 года № 244. Зарегистрировано Управлением юстиции Аулиекольского района Костанайской области 15 июля 2011 года № 9-7-139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Правилами организации и финансирования общественных работ, утвержденными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"Об организации общественных работ в Аулиекольском районе в 2011 году" от 10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9-7-133, опубликовано 11 апреля 2011 года в газете "Әулиекөл")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предприятий, виды, объемы и условия общественных работ, организуемых для безработных в 2011 году,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района Р. Нугманову.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                      Г. Нурмухамбетов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"Аулиекольская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С.В Шульгин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июля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244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 виды, объемы</w:t>
      </w:r>
      <w:r>
        <w:br/>
      </w:r>
      <w:r>
        <w:rPr>
          <w:rFonts w:ascii="Times New Roman"/>
          <w:b/>
          <w:i w:val="false"/>
          <w:color w:val="000000"/>
        </w:rPr>
        <w:t>
и условия общественных работ, организуемых</w:t>
      </w:r>
      <w:r>
        <w:br/>
      </w:r>
      <w:r>
        <w:rPr>
          <w:rFonts w:ascii="Times New Roman"/>
          <w:b/>
          <w:i w:val="false"/>
          <w:color w:val="000000"/>
        </w:rPr>
        <w:t>
для безработных 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573"/>
        <w:gridCol w:w="4433"/>
        <w:gridCol w:w="1153"/>
        <w:gridCol w:w="301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(часы)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"Аулиекольская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больничного комплекса: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больничного комплекса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43848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 – 1000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 –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ограждений –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часа.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"Аулиеколь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 и бордюр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улицам 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Алтынсарина, Октябрьская,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Сиянова – 300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погонных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Байтурсынова - 130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Октябрьской – 130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Алтынсарина- 130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Тургумбаева – 130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Алтынсарина, 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Мая, Октябрьской,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Баймагамбетова, Тургумбаева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224500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прилегающих к озерам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Комсомольскому, Купальному,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Учительскому – 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Сиянова – 15000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 комплекса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 мусора – 10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Мамедова, Тургайской,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Степной, Амангельды – 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прокладке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брусчатки – 5840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газонов,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цветников, регулярный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прополка – 300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60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Аманкарагай: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Джамбула, Приэлеваторной,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Гагарина, Пацаева – 138500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центральной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9000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 в центре села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Пацаева, Кустанайской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цветников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регулярный полив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– 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памятника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– 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Гагарина, Ленина,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территории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 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 – 30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побелке,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центра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медико-санитарной помощи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Абая, Мира,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Майлина, Комсомольская,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Баймагамбетова, Рыскулова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сквера,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Дому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10400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ограждений и бордюр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улиц Абая,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 – 180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 – 500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 –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штук, покраска столбов –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цветников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регулярный полив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– 80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регулярный полив и прополка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в сквере –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памятника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– 63 квадратных метра.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Баймагамбетова, Ленина,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Казахстана – 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центральной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территории, 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Дому культуры, 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амбулатории –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метров, обрезка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 кустарников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Баймагамбетова, Ленина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цветников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регулярный полив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– 16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центре села –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Ленина,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территории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 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 – 20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побелке,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библиотеки –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Косагал: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Казахской, Комсомольской,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Пришкольной – 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сквера –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метров, обрезка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 кустарников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штук, погрузка мусора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тонны;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– 300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центре села –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Школьной, Степной,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территории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 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 – 9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побелке,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школы – 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побелке,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сельского клуба,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библиотеки,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– 2250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Кушмурун: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Карла Маркса,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Кавкетаева, Степной,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Серикова, Калинина – 122500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аллеи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– 1000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метров, обрезка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 – 300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– 8000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метров, обрезка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 – 300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деревьев –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штук, погрузка мусора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поселковой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больнице – 25000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метров, обрезка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 – 100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 мусора – 2 тонны;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 – 50 штук, Калинина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50 штук, Карла Маркса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штук, Горького –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штук,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парка –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памятника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– 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ямочном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покрытия улиц Серикова,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Кавкетаева, Карла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Маркса – 22300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побелке,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Дома культуры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побелке,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библиотек –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Карпова, Наметова,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Апрельской – 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скверов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– 17500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метров, обрезка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 – 550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мусора – 8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– 200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стадиона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27200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центре села –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Ростовцева,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территории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 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 – 7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побелке,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амбулатории,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конторы, Дома культуры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Студенческой, Терешковой,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Восточной, Западной,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автобусных остановок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центральной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сквера – 6000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– 200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центре села, Братских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могил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Пришкольной, Жданова –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цветников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регулярный полив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– 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побелке,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амбулатории, школы –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Баймагамбетова,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Комсомольской, 60 лет ССР,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Мира, Гагарина,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Подстанционной – 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побелке,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школы –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побелке,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школы – 1360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Кургуз: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села –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побелке,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школы –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Юльевка: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Баймагамбетова,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Панфилова, Комсомольской,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Октябрьской, Советской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– 15930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ограждений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– 200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цветников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регулярный полив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– 85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Комсомольской,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территории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 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 – 30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Нечипуренко, Школьной,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Тургумбаева – 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 – 750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цветников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регулярный полив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– 36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парка и сквера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12500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побелке,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амбулатории –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побелке,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школы – 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Тургумбаева: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Абая, Больничной, Школьной,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Алтынсарина, Молодежной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– 500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центре села –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парка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центре села –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цветников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регулярный полив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– 20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Абая,  Школьной,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Больничной, Молодежной,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прилегающей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–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квадратных метров, погрузка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строительного мусора –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Резниченко,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Комсомольской, 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Черкашина, Школьной – 69000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площади –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 в центре села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центре села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Советской, Гагарина,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Школьной, Комсомольской,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Уалиханова – 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 в центре села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– 150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ограждений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– 700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цветников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регулярный полив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– 250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покраска 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центре села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Жамбула, Мира,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территории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 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мусора – 15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улицы – 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 к фельдшерскому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пункту, Дому культуры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деревьев –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– 90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цветников 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регулярный полив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– 40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побелке,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Дома культуры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