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2e6b" w14:textId="4672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Аулиекольском районе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10 марта 2011 года № 137. Зарегистрировано Управлением юстиции Аулиекольского района Костанайской области 4 апреля 2011 года № 9-7-133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Правилами организации и финансирования общественных работ,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потребностью предприятий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виды, объемы и условия общественных работ, организуемых для безработных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Аулиекольского района" руководствоваться данным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Аулиекольского района" осуществлять финансирование по бюджетной программе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Администратору бюджетной программы возмещать расходы работодателей на оплату труда участников общественных работ в полуторном размере минимальной месячной заработной платы, установленной законодательством Республики Казахстан на 2011 год, на основании акта выполненных работ (услуг) с учетом социальных отчислений в государственный фонд социального страхования, социального налога, налога на добавленную стоимость и компенсационных выплат за неиспользованные дни оплачиваемого ежегодного трудового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района Р. Нугманову.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Аулиекольского района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"Аулиекольская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Шульгин Сергей Владимирович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2011 года № 244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2011 года № 137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виды, объемы и условия общественных работ, организуемых для безработных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Аулиекольского района Костанайской области от 05.07.2011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573"/>
        <w:gridCol w:w="4433"/>
        <w:gridCol w:w="1153"/>
        <w:gridCol w:w="301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(часы)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"Аулиекольская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 комплекса: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 комплекса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1000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ограждений –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"Аулиеколь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и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улицам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Октябрьская,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Сиянова – 300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погонных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 - 130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Октябрьской – 130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Алтынсарина- 130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Тургумбаева – 130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Мая, Октябрьской,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Тургумбаева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224500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озерам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Комсомольскому, Купальному,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Учительскому – 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Сиянова – 15000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комплекса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Мамедова, Тургайской,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Степной, Амангельды – 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брусчатки – 5840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газонов,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цветников,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прополка – 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Аманкарагай: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Джамбула, Приэлеваторной,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Пацаева – 138500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в центре села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Пацаева, Кустанайской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Ленина,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– 30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центра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Мира,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Рыскулова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сквера,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Дому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10400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и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улиц Абая,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– 180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штук, покраска столбов 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регулярный полив и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в сквере –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63 квадратных 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Ленина,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Казахстана – 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территории, 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 культуры,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–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Ленина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16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Ленина,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– 20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библиотеки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Косагал: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Казахской, Комсомольской,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Пришкольной –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сквера –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штук, погрузка мусора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 –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Школьной, Степной,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– 9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школы – 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сельского клуба,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библиотеки,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– 2250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Кушмурун: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Карла Маркса,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Кавкетаева, Степной,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Серикова, Калинина – 122500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аллеи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– 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300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– 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300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–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штук, погрузка мусора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поселковой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больнице – 25000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100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2 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– 50 штук, Калинина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50 штук, Карла Маркса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штук, Горького –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парка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–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ямочном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улиц 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Кавкетаева, Карла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Маркса – 22300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Дома культуры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библиотек –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Карпова, Наметова,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Апрельской – 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скверов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17500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550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8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27200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Ростовцева,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– 7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амбулатории,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конторы, Дома культуры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Студенческой, Терешковой,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Восточной, Западной,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автобусных остановок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сквера – 6000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села, Братских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Пришкольной, Жданова 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амбулатории, школы –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Комсомольской, 60 лет ССР,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Подстанционной – 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школы –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школы – 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Кургуз: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села –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школы –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Юльевка: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Комсомольской,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Октябрьской, Советской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– 15930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85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Комсомольской,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– 30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Нечипуренко, Школьной,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Тургумбаева – 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750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36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парка и сквера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12500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–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школы –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Тургумбаева: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Больничной, Школьной,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Молодежной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 –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парка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центре села –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  Школьной,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Больничной, Молодежной,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–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квадратных метров, погрузка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мусора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Резниченко,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Комсомольской,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Черкашина, Школьной – 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в центре села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Советской,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Школьной, Комсомольской,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– 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в центре села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250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Жамбула, Мира,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– 15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улицы –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прилегающей к фельдшерскому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пункту, Дому культуры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–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90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Дома культуры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