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7448" w14:textId="2837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апреля 2009 года № 118 "Об установлении стоимости разовых талонов для субъектов торговой деятельности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4 февраля 2011 года № 220. Зарегистрировано Управлением юстиции Аулиекольского района Костанайской области 4 марта 2011 года № 9-7-130. Утратило силу решением маслихата Аулиекольского района Костанайской области от 14 февраля 2013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Аулиекольского района Костанайской области от 14.02.2013 № 69.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 для субъектов торговой деятельности Аулиекольского района"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9-7-98, опубликовано 14 мая 2009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лиц" заменить словами "граждан Республики Казахстан, оралманов";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Жумабаев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2011 года № 220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118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 предпринимательская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842"/>
        <w:gridCol w:w="1800"/>
        <w:gridCol w:w="2078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разового талона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день (тенге)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рынка</w:t>
            </w:r>
          </w:p>
        </w:tc>
      </w:tr>
      <w:tr>
        <w:trPr>
          <w:trHeight w:val="525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в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помещениях):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 рассада),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и придомовых участках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грибов,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по обработке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2011 года № 220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118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оралманов, индивидуальных предпринимателей и юридических лиц, осуществляющих реализацию товаров на рынках Аулиекольского района, за исключением реализации в киосках, стационарных помещениях (изолированных блоках) на территории рынков Аулиекольского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163"/>
        <w:gridCol w:w="2993"/>
        <w:gridCol w:w="2483"/>
        <w:gridCol w:w="2100"/>
      </w:tblGrid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 и товарная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"Аулиеколь-Сервис"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плодо-овощная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употреблении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плодо-овощная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"Толенгит"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употреблении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