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ab0e" w14:textId="793a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18 февраля 2011 года № 129. Зарегистрировано Управлением юстиции Аулиекольского района Костанайской области 21 февраля 2011 года № 9-7-129. Утратило силу постановлением акимата Аулиекольского района Костанайской области от 1 апреля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Аулиекольской районной территориальной избирательной комиссией определить места для размещения агитационных печатных материалов для кандидатов в Президенты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Аулиекольского района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Гаязов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Аулиекольской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территориальной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С. В. Шульгин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 2011 год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 2011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4"/>
        <w:gridCol w:w="5016"/>
      </w:tblGrid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печатных материалов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Аулиеколь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Ленина напротив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"Толенгит"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"Аулиекольская 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 Аманкарагай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магазина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Аманкарагайской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поселок Кушмурун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Кавкетаева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Ленина напротив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Казанбасский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"Казанбасская средняя школа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"Дангербайская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"Каракалпакская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Казанбасы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"Казанбасская средняя школа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Москалевский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"Москалевская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"Жалтыркольская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село имени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К. Тургумбаева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"Целинная средняя школа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Диевский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"Коскульская начальная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"Ушкарасуская основаная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"Новоселовская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Кургуз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"Кургузская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Новонежинский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"Новонежинская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Б. Кенжетаева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"Лаврентьевская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село Первомайское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"Чернышевская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Сулукольский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"Сулукольская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Ш. Шаяхметова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Аулиекольского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"Федосеевская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"Чилинская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Тимофеевский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село Косагал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"Терсекская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Черниговский сельский 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"Черниговская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Шагалинский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