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9a36" w14:textId="1469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2010 года № 207 "О бюджете Аулиекольского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января 2011 года № 213. Зарегистрировано Управлением юстиции Аулиекольского района Костанайской области 24 января 2011 года № 9-7-127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2011 -2013 годы"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9-7-126, опубликовано в газете "Әулиекөл" 23 декабря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2 478 643,0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641 238,0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1 830 804,0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2 449 885,0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36 444,5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-52 251,5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52 251,5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"33 000,0" заменить цифрами "33 800,0";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"8 000,0" заменить цифрами "8 800,0";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5-5 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района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12 962,0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5 557,0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16 475,0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17 539,0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1 560,0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бюджете района на 2011 год предусмотрено поступление бюджетных кредитов для реализации мер социальной поддержки специалистов социальной сферы сельских населенных пунктов в сумме 35 608,0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бюджете района на 2011 год предусмотрено поступление сумм целевых трансфертов на развитие из республиканского бюджета на развитие теплоэнергетической системы в сумме 79 200,0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бюджете района на 2011 год предусмотрен возврат неиспользованных в 2010 году целевых трансфертов в сумме 6 866,0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213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493"/>
        <w:gridCol w:w="393"/>
        <w:gridCol w:w="8033"/>
        <w:gridCol w:w="1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53"/>
        <w:gridCol w:w="729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1539894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1509736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473"/>
        <w:gridCol w:w="673"/>
        <w:gridCol w:w="7873"/>
        <w:gridCol w:w="1613"/>
      </w:tblGrid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853"/>
        <w:gridCol w:w="873"/>
        <w:gridCol w:w="725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433"/>
        <w:gridCol w:w="513"/>
        <w:gridCol w:w="8073"/>
        <w:gridCol w:w="1733"/>
      </w:tblGrid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-52251,5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52251,5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213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513"/>
        <w:gridCol w:w="413"/>
        <w:gridCol w:w="7953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873"/>
        <w:gridCol w:w="893"/>
        <w:gridCol w:w="719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1633254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1599388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473"/>
        <w:gridCol w:w="653"/>
        <w:gridCol w:w="7713"/>
        <w:gridCol w:w="167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13"/>
        <w:gridCol w:w="7293"/>
        <w:gridCol w:w="1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493"/>
        <w:gridCol w:w="493"/>
        <w:gridCol w:w="7973"/>
        <w:gridCol w:w="1753"/>
      </w:tblGrid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-38500,5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213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513"/>
        <w:gridCol w:w="333"/>
        <w:gridCol w:w="7933"/>
        <w:gridCol w:w="1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"/>
        <w:gridCol w:w="833"/>
        <w:gridCol w:w="853"/>
        <w:gridCol w:w="7213"/>
        <w:gridCol w:w="1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1665915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433"/>
        <w:gridCol w:w="653"/>
        <w:gridCol w:w="7773"/>
        <w:gridCol w:w="179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873"/>
        <w:gridCol w:w="853"/>
        <w:gridCol w:w="7113"/>
        <w:gridCol w:w="17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93"/>
        <w:gridCol w:w="513"/>
        <w:gridCol w:w="7893"/>
        <w:gridCol w:w="179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-40611,5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213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853"/>
        <w:gridCol w:w="853"/>
        <w:gridCol w:w="7433"/>
        <w:gridCol w:w="1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