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6dea1" w14:textId="826de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от 17 сентября 2010 года № 205 "О правилах оказания жилищной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Амангельдинского района Костанайской области от 19 октября 2011 года № 291. Зарегистрировано Управлением юстиции Амангельдинского района Костанайской области 11 ноября 2011 года № 9-6-132. Утратило силу - Решением маслихата Амангельдинского района Костанайской области от 31 октября 2012 года № 77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- Решением маслихата Амангельдинского района Костанайской области от 31.10.2012 № 77.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"О жилищных отношениях", 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жилищной помощи", утвержденным постановлением Правительства Республики Казахстан от 7 апреля 2011 года </w:t>
      </w:r>
      <w:r>
        <w:rPr>
          <w:rFonts w:ascii="Times New Roman"/>
          <w:b w:val="false"/>
          <w:i w:val="false"/>
          <w:color w:val="000000"/>
          <w:sz w:val="28"/>
        </w:rPr>
        <w:t>№ 394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социальной защиты, оказываемых местными исполнительными органами" Амангельдинский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"О правилах оказания жилищной помощи" от 17 сентября 2010 года № 205 (зарегистрировано в Реестре государственной регистрации нормативно правовых актов под номером 9-6-115, опубликованное 22 октября 2010 года в газете "Аманкелді арайы") следующие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правилах оказания жилищной помощи, утвержденных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4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Уполномоченный орган в течение 10 календарных дней с момента предоставления необходимых для назначения жилищной помощи документов уведомляет заявителя о назначении жилищной помощи, либо дает мотивированный ответ об отказе в назначении жилищной помощи, один экземпляр которого передается заявителю.".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внеочередной сессии           Б. Дауитбаев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Временно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секретаря Амангельдинского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Ж. Олжагулова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занятости и социальных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Амангельдинского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 М. Тобагабулов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19 октябрь 2011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финансов Амангельдинского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Ж. Сеилова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19 октябрь 2011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планирования Амангельдинского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Карбозов 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19 октябрь 2011 год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