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b8a7" w14:textId="2ca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21 декабря 2011 года № 8. Зарегистрировано Управлением юстиции Алтынсаринского района Костанайской области 28 декабря 2011 года № 9-5-135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приписки исполняется семнадцать лет к призывному участку государственного учреждения "Объединенный отдел по делам обороны Костанайского района Костанайской области"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в период проведения приписки организовать оповещение и обеспечить своевременное прибытие допризывников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внутренних дел Алтынсаринского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допризывников в период прохождения ими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"Объединенный отдел по делам обороны Костанайского района Костанайской области" (по согласованию) совместно с государственным учреждением "Отдел образования, физической культуры и спорта акимата Алтынсаринского района"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военно-учебных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"Алтынсаринская центральная районная больница Управления здравоохранения акимата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Алтынсаринского района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"Алтынсаринская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Кантарбаев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Сатаров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Шубаев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