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ed0d" w14:textId="5d7e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264 "О районном бюджете Алтынсаринского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15 ноября 2011 года № 344. Зарегистрировано Управлением юстиции Алтынсаринского района Костанайской области 23 ноября 2011 года № 9-5-134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9-5-115, опубликовано 12, 14 января 2011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1093547,4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319788,0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771054,8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1078721,1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5516,3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2559,3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13465,0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на содержание ребенка - сироты (детей-сирот), и ребенка (детей), оставшегося без попечения родителей в сумме 5443,0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на создание центров занятости в сумме 5588,0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353"/>
        <w:gridCol w:w="829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1093547,4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13"/>
        <w:gridCol w:w="673"/>
        <w:gridCol w:w="73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1078721,1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676993,1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635748,1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634956,1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634956,1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-20970,7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