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a80d6" w14:textId="17a80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22 декабря 2010 года № 264 "О районном бюджете Алтынсаринского района на 2011-2013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Алтынсаринского района Костанайской области от 22 июля 2011 года № 314. Зарегистрировано Управлением юстиции Алтынсаринского района Костанайской области 4 августа 2011 года № 9-5-127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Алтынсаринский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районном бюджете Алтынсаринского района на 2011-2013 годы" от 22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9-5-115, опубликовано 12, 14 января 2011 года в газете "Қостанай таңы")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 пункта 1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1116951,0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338893,0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1109,0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490,0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776459,0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1088660,7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пунктом 3-6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"3-6. Учесть, что в районом бюджете на 2011 год предусмотрены целевые текущие трансферты в вышестоящие бюджеты, в связи с передачей функций государственных органов из нижестоящего уровня государственного управления в вышестоящий, в сумме 841,0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сессии           Л. Шилохвостова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Алтынсаринского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Т. Кульмагамбетов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Алтынсаринского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Е. Павлюк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22 июля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июля 2011 года № 314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2010 года № 264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Алтынсаринского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8413"/>
        <w:gridCol w:w="1913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1116951,0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338893,0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154751,0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154751,0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112095,0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112095,0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63879,0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43843,0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1179,0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14140,0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4717,0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7542,0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411,0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4473,0</w:t>
            </w:r>
          </w:p>
        </w:tc>
      </w:tr>
      <w:tr>
        <w:trPr>
          <w:trHeight w:val="43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1654,0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1004,0</w:t>
            </w:r>
          </w:p>
        </w:tc>
      </w:tr>
      <w:tr>
        <w:trPr>
          <w:trHeight w:val="11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626,0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626,0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1109,0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849,0</w:t>
            </w:r>
          </w:p>
        </w:tc>
      </w:tr>
      <w:tr>
        <w:trPr>
          <w:trHeight w:val="76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849,0</w:t>
            </w:r>
          </w:p>
        </w:tc>
      </w:tr>
      <w:tr>
        <w:trPr>
          <w:trHeight w:val="9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</w:tr>
      <w:tr>
        <w:trPr>
          <w:trHeight w:val="7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239,0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239,0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490,0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490,0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490,0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776459,0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776459,0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776459,0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453"/>
        <w:gridCol w:w="733"/>
        <w:gridCol w:w="713"/>
        <w:gridCol w:w="7153"/>
        <w:gridCol w:w="201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1088660,7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150524,0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137170,0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10313,0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10313,0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55402,0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54670,0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732,0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71455,0</w:t>
            </w:r>
          </w:p>
        </w:tc>
      </w:tr>
      <w:tr>
        <w:trPr>
          <w:trHeight w:val="11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71455,0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665,0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Учет,хранение,оценка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характера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12689,0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12689,0</w:t>
            </w:r>
          </w:p>
        </w:tc>
      </w:tr>
      <w:tr>
        <w:trPr>
          <w:trHeight w:val="15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12689,0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779,0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671800,9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29343,0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29343,0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24447,0</w:t>
            </w:r>
          </w:p>
        </w:tc>
      </w:tr>
      <w:tr>
        <w:trPr>
          <w:trHeight w:val="11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и 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4896,0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627718,9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627278,9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627278,9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14739,0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14739,0</w:t>
            </w:r>
          </w:p>
        </w:tc>
      </w:tr>
      <w:tr>
        <w:trPr>
          <w:trHeight w:val="11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6100,0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11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оставшегося без попечения родителей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6804,0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63792,0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52437,0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52437,0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16244,0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3208,0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5323,0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554,0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9902,0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9582,0</w:t>
            </w:r>
          </w:p>
        </w:tc>
      </w:tr>
      <w:tr>
        <w:trPr>
          <w:trHeight w:val="15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1063,0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6561,0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11355,0</w:t>
            </w:r>
          </w:p>
        </w:tc>
      </w:tr>
      <w:tr>
        <w:trPr>
          <w:trHeight w:val="8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11355,0</w:t>
            </w:r>
          </w:p>
        </w:tc>
      </w:tr>
      <w:tr>
        <w:trPr>
          <w:trHeight w:val="11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реализации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11151,0</w:t>
            </w:r>
          </w:p>
        </w:tc>
      </w:tr>
      <w:tr>
        <w:trPr>
          <w:trHeight w:val="9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204,0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26517,0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3865,0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3865,0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3865,0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15050,0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7602,0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7602,0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1977,0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5125,0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63806,0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33012,0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развития 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33012,0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33012,0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1817,0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1817,0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677,0</w:t>
            </w:r>
          </w:p>
        </w:tc>
      </w:tr>
      <w:tr>
        <w:trPr>
          <w:trHeight w:val="11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1140,0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21180,0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развития 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21180,0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18021,0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909,0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7797,0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развития 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7797,0</w:t>
            </w:r>
          </w:p>
        </w:tc>
      </w:tr>
      <w:tr>
        <w:trPr>
          <w:trHeight w:val="15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граждан, развития языков и культуры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7497,0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11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21736,0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8143,0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2648,0</w:t>
            </w:r>
          </w:p>
        </w:tc>
      </w:tr>
      <w:tr>
        <w:trPr>
          <w:trHeight w:val="11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2648,0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5495,0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ветеринарии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5117,0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5404,0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5404,0</w:t>
            </w:r>
          </w:p>
        </w:tc>
      </w:tr>
      <w:tr>
        <w:trPr>
          <w:trHeight w:val="11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5404,0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земельных отношений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8189,0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8189,0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8189,0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7235,0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7235,0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7235,0</w:t>
            </w:r>
          </w:p>
        </w:tc>
      </w:tr>
      <w:tr>
        <w:trPr>
          <w:trHeight w:val="11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7235,0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49799,0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49799,0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3540,0</w:t>
            </w:r>
          </w:p>
        </w:tc>
      </w:tr>
      <w:tr>
        <w:trPr>
          <w:trHeight w:val="11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3540,0</w:t>
            </w:r>
          </w:p>
        </w:tc>
      </w:tr>
      <w:tr>
        <w:trPr>
          <w:trHeight w:val="11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46259,0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46259,0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29218,0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29218,0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780,0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 бизнеса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2020"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780,0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13229,0</w:t>
            </w:r>
          </w:p>
        </w:tc>
      </w:tr>
      <w:tr>
        <w:trPr>
          <w:trHeight w:val="11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предпринимательства,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сельского хозяйства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10609,0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2620,0</w:t>
            </w:r>
          </w:p>
        </w:tc>
      </w:tr>
      <w:tr>
        <w:trPr>
          <w:trHeight w:val="11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4493,0</w:t>
            </w:r>
          </w:p>
        </w:tc>
      </w:tr>
      <w:tr>
        <w:trPr>
          <w:trHeight w:val="11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4493,0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10716,0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10716,0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3453,8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3453,8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3453,8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2612,8</w:t>
            </w:r>
          </w:p>
        </w:tc>
      </w:tr>
      <w:tr>
        <w:trPr>
          <w:trHeight w:val="11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841,0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16515,8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17168,8</w:t>
            </w:r>
          </w:p>
        </w:tc>
      </w:tr>
      <w:tr>
        <w:trPr>
          <w:trHeight w:val="11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17168,8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17168,8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17168,8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17168,8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33000,0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33000,0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33000,0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33000,0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33000,0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33000,0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-21225,5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21225,5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16914,0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16914,0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16914,0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4964,5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4964,5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4964,5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июля 2011 года № 314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2010 года № 264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поселков, аулов (сел),</w:t>
      </w:r>
      <w:r>
        <w:br/>
      </w:r>
      <w:r>
        <w:rPr>
          <w:rFonts w:ascii="Times New Roman"/>
          <w:b/>
          <w:i w:val="false"/>
          <w:color w:val="000000"/>
        </w:rPr>
        <w:t>
аульных (сельских) округов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74"/>
        <w:gridCol w:w="673"/>
        <w:gridCol w:w="713"/>
        <w:gridCol w:w="7453"/>
        <w:gridCol w:w="197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71455,0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71455,0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71455,0</w:t>
            </w:r>
          </w:p>
        </w:tc>
      </w:tr>
      <w:tr>
        <w:trPr>
          <w:trHeight w:val="11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71455,0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Большечураковского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5724,0</w:t>
            </w:r>
          </w:p>
        </w:tc>
      </w:tr>
      <w:tr>
        <w:trPr>
          <w:trHeight w:val="11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Димитровского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6078,0</w:t>
            </w:r>
          </w:p>
        </w:tc>
      </w:tr>
      <w:tr>
        <w:trPr>
          <w:trHeight w:val="11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6078,0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Докучаевского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5914,0</w:t>
            </w:r>
          </w:p>
        </w:tc>
      </w:tr>
      <w:tr>
        <w:trPr>
          <w:trHeight w:val="11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5914,0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 Красный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Кордон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5921,0</w:t>
            </w:r>
          </w:p>
        </w:tc>
      </w:tr>
      <w:tr>
        <w:trPr>
          <w:trHeight w:val="11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5921,0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Лермонтовского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5692,0</w:t>
            </w:r>
          </w:p>
        </w:tc>
      </w:tr>
      <w:tr>
        <w:trPr>
          <w:trHeight w:val="11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5692,0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Маяковского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5693,0</w:t>
            </w:r>
          </w:p>
        </w:tc>
      </w:tr>
      <w:tr>
        <w:trPr>
          <w:trHeight w:val="11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5693,0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Новоалексеевского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5855,0</w:t>
            </w:r>
          </w:p>
        </w:tc>
      </w:tr>
      <w:tr>
        <w:trPr>
          <w:trHeight w:val="11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Приозерного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6098,0</w:t>
            </w:r>
          </w:p>
        </w:tc>
      </w:tr>
      <w:tr>
        <w:trPr>
          <w:trHeight w:val="11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6098,0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Силантьевского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6040,0</w:t>
            </w:r>
          </w:p>
        </w:tc>
      </w:tr>
      <w:tr>
        <w:trPr>
          <w:trHeight w:val="11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 Свердловка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5844,0</w:t>
            </w:r>
          </w:p>
        </w:tc>
      </w:tr>
      <w:tr>
        <w:trPr>
          <w:trHeight w:val="11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5844,0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Щербаковского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6791,0</w:t>
            </w:r>
          </w:p>
        </w:tc>
      </w:tr>
      <w:tr>
        <w:trPr>
          <w:trHeight w:val="11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6791,0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 Убаганское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5805,0</w:t>
            </w:r>
          </w:p>
        </w:tc>
      </w:tr>
      <w:tr>
        <w:trPr>
          <w:trHeight w:val="11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Большечураковского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Димитровского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Маяковского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Силантьевского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Щербаковского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7652,0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Маяковского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7602,0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5125,0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Большечураковского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Димитровского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Докучаевского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 Красный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Кордон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Лермонтовского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Маяковского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Новоалексеевского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Приозерного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Силантьевского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 Свердловка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Щербаковского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 Убаганское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3540,0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3540,0</w:t>
            </w:r>
          </w:p>
        </w:tc>
      </w:tr>
      <w:tr>
        <w:trPr>
          <w:trHeight w:val="11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Большечураковского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11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Димитровского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11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Докучаевского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11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 Красный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Кордон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11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Лермонтовского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11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Маяковского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11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Новоалексеевского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11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Приозерного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</w:p>
        </w:tc>
      </w:tr>
      <w:tr>
        <w:trPr>
          <w:trHeight w:val="11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Силантьевского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11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 Свердловка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11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Щербаковского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</w:p>
        </w:tc>
      </w:tr>
      <w:tr>
        <w:trPr>
          <w:trHeight w:val="11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 Убаганское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11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