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eefa1" w14:textId="ddeef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20 мая 2011 года № 305. Зарегистрировано Управлением юстиции Алтынсаринского района Костанайской области 7 июня 2011 года № 9-5-123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8 июля 2005 года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 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размеров 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пункты", постановлением Правительства Республики Казахстан от 31 января 2011 года 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"Предоставление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пункты", рассмотрев письмо акима Алтынсаринского района от 10 мая 2011 года № 02-16/623 Алтынсаринский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меры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 на 2011 год в виде подъемного пособия в сумме, равной семидесятикратному месячному расчетному показателю и бюджетного кредита на приобретение жилья в сумме, не превышающей одну тысячу пятисоткратный размер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Алтынсаринского района Костанайской области от 17.08.2011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истечению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шестнадцатой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П. Урбанович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Алтынсаринского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 Кульмагамбетов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предпринимательства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Алтынсаринского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А. Кенжегарин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Алтынсаринского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Е. Павлюк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