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540" w14:textId="b650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2011 года № 392. Зарегистрировано Управлением юстиции города Аркалыка Костанайской области 30 декабря 2011 года № 9-3-158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Аркалыка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4836538,4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1048153,0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26154,0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3728993,4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4876225,7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50789,3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Аркалыка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2012 год предусмотрен: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целевых текущих трансфертов из республиканского бюджета в сумме 254847,0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7049,0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40468,0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12915,0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ребенка (детей) оставшегося без попечения родителей в сумме 17060,0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25722,0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903,0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28312,0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108645,0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текущих трансфертов из областного бюджета в сумме 108036,5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города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2012-2014 годы в сумме 7610,0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3429,0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"Детский сад "Гулдер" общеразвивающего типа в селе Ашутасты отдела образования акимата города Аркалыка Костанайской области" в сумме 54686,5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3086,0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проведению капитального ремонта здания государственного учреждения "Средняя общеобразовательная школа № 4 отдела образования города Аркалыка" в сумме 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республиканского бюджета на развитие 1480147,0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и реконструкцию здания государственного коммунального казенного предприятия "Детско-юношеский центр "Жас-Улан" отдела образования акимата города Аркалык в сумме 188418,0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251249,0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с благоустройством к объекту "Реконструкция пятиэтажного малосемейного общежития под жилой дом по улице Маясовой, 27 в городе Аркалык" в сумме 15714,0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435350,0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 в сумме 589416,0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областного бюджета на развитие 309752,9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детского сада на 110 мест в городе Аркалык Костанайской области по улице Каирбекова, 17 в сумме 154993,0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75386,0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 в сумме 58971,9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поселке Новый города Аркалык в сумме 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кабельной линии-0,4 киловатт от трансформаторной подстанции - 10/0,4 киловатт №№ 5-8, 10-13, 15-20, 22, 24-27, 30-35, 37, 38, 59, 64, 66, 71, 81, 93, 96, 98, 101, 108, 123, трансформаторной подстанции "Дархан", трансформаторной подстанции – железная дорога, распределительного пункта -1, комплексной трансформаторной подстанции № 21 к многоэтажным домам и социальным объектам в городе Аркалык в сумме 1910,0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микрорайоне Дачный города Аркалык в сумме 5989,0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поселке Новый города Аркалыка в сумме 5654,0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поселке Нефтебаза города Аркалыка в сумме 2709,0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города Аркалыка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В бюджете города на 2012 год предусмотрен целевой текущий трансферт из республиканского бюджета на завершение проекта "Капитальный ремонт объектов и территорий государственного коммунального предриятия "Аркалыкская теплоэнергетическая компания" акимата города Аркалыка Костанайской области в сумме 27525,0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города Аркалыка Костанайской области от 16.05.2012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города Аркалыка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бюджета города Аркалыка на 2012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бюджета города Аркалыка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Гайдаренко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69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Аркалыка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9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4836538,4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1048153,0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13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3728993,4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3728993,4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3728993,4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53"/>
        <w:gridCol w:w="7413"/>
        <w:gridCol w:w="20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4876225,7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235776,0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2319062,6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166497,6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166497,6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124548,6</w:t>
            </w:r>
          </w:p>
        </w:tc>
      </w:tr>
      <w:tr>
        <w:trPr>
          <w:trHeight w:val="22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1546575,1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1546575,1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1404842,1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116589,0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605989,9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262578,9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210227,9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42054,0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1543472,9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292041,0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1167698,9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1167698,9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163163,0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6269,9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-50789,3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Аркалыка Костанайской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493"/>
        <w:gridCol w:w="795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673"/>
        <w:gridCol w:w="7173"/>
        <w:gridCol w:w="21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1376375,0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Аркалыка Костанайской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7933"/>
        <w:gridCol w:w="21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53"/>
        <w:gridCol w:w="673"/>
        <w:gridCol w:w="7113"/>
        <w:gridCol w:w="21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1942766,0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1503945,0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1391622,0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62301,0</w:t>
            </w:r>
          </w:p>
        </w:tc>
      </w:tr>
      <w:tr>
        <w:trPr>
          <w:trHeight w:val="16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232241,0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69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Аркалыка на 2012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города Аркалыка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53"/>
        <w:gridCol w:w="749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1795928,9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1434449,9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93"/>
        <w:gridCol w:w="713"/>
        <w:gridCol w:w="8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