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3d37" w14:textId="68f3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 ноября 2011 года № 1392. Зарегистрировано Управлением юстиции города Рудного Костанайской области 25 ноября 2011 года № 9-2-195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размере, не менее минимальной месячной заработной платы, установленной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"Рудненский городской отдел занятости и социальных программ"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Рудного Ишмухамбетова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Шалтыков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Ануаров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Наканов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Центр активной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реабилитации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"Жаңа Өмир"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Дабылов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потребительского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кооператива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квартир "Качарец"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Рудненского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оказания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Д. Зуев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филиалом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Тлеуова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1392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безработных, участвующих в общественных работах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акимата города Рудного Костанайской области от 24.05.2012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18.07.2012 </w:t>
      </w:r>
      <w:r>
        <w:rPr>
          <w:rFonts w:ascii="Times New Roman"/>
          <w:b w:val="false"/>
          <w:i w:val="false"/>
          <w:color w:val="ff0000"/>
          <w:sz w:val="28"/>
        </w:rPr>
        <w:t>№ 1026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10.09.2012 </w:t>
      </w:r>
      <w:r>
        <w:rPr>
          <w:rFonts w:ascii="Times New Roman"/>
          <w:b w:val="false"/>
          <w:i w:val="false"/>
          <w:color w:val="ff0000"/>
          <w:sz w:val="28"/>
        </w:rPr>
        <w:t>№ 1319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675"/>
        <w:gridCol w:w="2545"/>
        <w:gridCol w:w="1182"/>
        <w:gridCol w:w="1485"/>
        <w:gridCol w:w="3217"/>
      </w:tblGrid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Горняцкий"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Качар"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Рудному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16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службы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15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"Городской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минималь-ных размера заработ-ной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минималь-ных размера заработ-ной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рабочую смену.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постановлением акимата города Рудного Костанайской области от 24.05.2012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 благоустро-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"Качарец"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Качар,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активной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Өмір"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"Спутник"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клеток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началом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следующую рабочую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