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92005" w14:textId="b0920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23 декабря 2010 года № 392 "О городском бюджете города Рудного на 2011-2013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14 сентября 2011 года № 491. Зарегистрировано Управлением юстиции города Рудного Костанайской области 20 сентября 2011 года № 9-2-190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городском бюджете города Рудного на 2011-2013 годы" от 23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392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(номер в Реестре государственной регистрации нормативных правовых актов 9-2-175, опубликованное 7 января 2011 года в городской газете "Рудненский рабочий")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подпункт 1)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8495380,0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7553695,0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21544,0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295856,0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624285,0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подпункт 2)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затраты – 8176491,0 тысяча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городского маслихата                Ф. Виноградов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В. Лощинин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"Налоговое 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городу Рудному Налогового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по Костанайской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 Налогового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Б. Алмагамбетов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"Рудненский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городской отдел финансов"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Рудного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М. Дуспулов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"Рудненский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городской 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Рудного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С. Искуженов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сентября 2011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491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2010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392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города Рудного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693"/>
        <w:gridCol w:w="713"/>
        <w:gridCol w:w="6713"/>
        <w:gridCol w:w="289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6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Доходы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8495380,0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7553695,0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2971000,0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2971000,0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2167172,0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2167172,0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688303,0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468226,0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29549,0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190518,0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1705849,0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1194992,0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474900,0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33547,0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2410,0</w:t>
            </w:r>
          </w:p>
        </w:tc>
      </w:tr>
      <w:tr>
        <w:trPr>
          <w:trHeight w:val="15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21371,0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21371,0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21544,0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19495,0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695,0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18800,0</w:t>
            </w:r>
          </w:p>
        </w:tc>
      </w:tr>
      <w:tr>
        <w:trPr>
          <w:trHeight w:val="9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(работ,услуг)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9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16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22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нефтяного сектора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2032,0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295856,0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135483,0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135483,0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160373,0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10373,0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624285,0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624285,0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624285,0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893"/>
        <w:gridCol w:w="773"/>
        <w:gridCol w:w="853"/>
        <w:gridCol w:w="5753"/>
        <w:gridCol w:w="285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8176491,0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характера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145230,0</w:t>
            </w:r>
          </w:p>
        </w:tc>
      </w:tr>
      <w:tr>
        <w:trPr>
          <w:trHeight w:val="9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104248,0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13098,0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12598,0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62925,0</w:t>
            </w:r>
          </w:p>
        </w:tc>
      </w:tr>
      <w:tr>
        <w:trPr>
          <w:trHeight w:val="8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57848,0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5077,0</w:t>
            </w:r>
          </w:p>
        </w:tc>
      </w:tr>
      <w:tr>
        <w:trPr>
          <w:trHeight w:val="11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28225,0</w:t>
            </w:r>
          </w:p>
        </w:tc>
      </w:tr>
      <w:tr>
        <w:trPr>
          <w:trHeight w:val="10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27155,0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26694,0</w:t>
            </w:r>
          </w:p>
        </w:tc>
      </w:tr>
      <w:tr>
        <w:trPr>
          <w:trHeight w:val="8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26694,0</w:t>
            </w:r>
          </w:p>
        </w:tc>
      </w:tr>
      <w:tr>
        <w:trPr>
          <w:trHeight w:val="17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16161,0</w:t>
            </w:r>
          </w:p>
        </w:tc>
      </w:tr>
      <w:tr>
        <w:trPr>
          <w:trHeight w:val="10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полноты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от реализации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6554,0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деятельность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14288,0</w:t>
            </w:r>
          </w:p>
        </w:tc>
      </w:tr>
      <w:tr>
        <w:trPr>
          <w:trHeight w:val="8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14288,0</w:t>
            </w:r>
          </w:p>
        </w:tc>
      </w:tr>
      <w:tr>
        <w:trPr>
          <w:trHeight w:val="18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14008,0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4686,0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4686,0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4686,0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всеобщей воинской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4686,0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правовая,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11533,0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11533,0</w:t>
            </w:r>
          </w:p>
        </w:tc>
      </w:tr>
      <w:tr>
        <w:trPr>
          <w:trHeight w:val="11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11533,0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дорожного движения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11533,0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3320471,0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576653,0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576653,0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553553,0</w:t>
            </w:r>
          </w:p>
        </w:tc>
      </w:tr>
      <w:tr>
        <w:trPr>
          <w:trHeight w:val="12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квалификационную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категорию учителям школ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23100,0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общее среднее образование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2373258,0</w:t>
            </w:r>
          </w:p>
        </w:tc>
      </w:tr>
      <w:tr>
        <w:trPr>
          <w:trHeight w:val="9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3408,0</w:t>
            </w:r>
          </w:p>
        </w:tc>
      </w:tr>
      <w:tr>
        <w:trPr>
          <w:trHeight w:val="9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подвоза учащихся до школы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2369850,0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2204582,0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165268,0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370560,0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87192,0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11175,0</w:t>
            </w:r>
          </w:p>
        </w:tc>
      </w:tr>
      <w:tr>
        <w:trPr>
          <w:trHeight w:val="14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17115,0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14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53222,0</w:t>
            </w:r>
          </w:p>
        </w:tc>
      </w:tr>
      <w:tr>
        <w:trPr>
          <w:trHeight w:val="9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283368,0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283368,0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435508,0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374797,0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374797,0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64031,0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9009,0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55547,0</w:t>
            </w:r>
          </w:p>
        </w:tc>
      </w:tr>
      <w:tr>
        <w:trPr>
          <w:trHeight w:val="11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62494,0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2848,0</w:t>
            </w:r>
          </w:p>
        </w:tc>
      </w:tr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определенного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местожительства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64477,0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пенсионеров и инвалидов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77548,0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 лет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7022,0</w:t>
            </w:r>
          </w:p>
        </w:tc>
      </w:tr>
      <w:tr>
        <w:trPr>
          <w:trHeight w:val="19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инвалида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 занятости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13821,0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60711,0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60711,0</w:t>
            </w:r>
          </w:p>
        </w:tc>
      </w:tr>
      <w:tr>
        <w:trPr>
          <w:trHeight w:val="12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53093,0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580584,0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201685,0</w:t>
            </w:r>
          </w:p>
        </w:tc>
      </w:tr>
      <w:tr>
        <w:trPr>
          <w:trHeight w:val="11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8346,0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8346,0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193339,0</w:t>
            </w:r>
          </w:p>
        </w:tc>
      </w:tr>
      <w:tr>
        <w:trPr>
          <w:trHeight w:val="9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125432,0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67907,0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270832,0</w:t>
            </w:r>
          </w:p>
        </w:tc>
      </w:tr>
      <w:tr>
        <w:trPr>
          <w:trHeight w:val="10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40417,0</w:t>
            </w:r>
          </w:p>
        </w:tc>
      </w:tr>
      <w:tr>
        <w:trPr>
          <w:trHeight w:val="8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10417,0</w:t>
            </w:r>
          </w:p>
        </w:tc>
      </w:tr>
      <w:tr>
        <w:trPr>
          <w:trHeight w:val="10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тепловых сетей, находящихся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230415,0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230415,0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108067,0</w:t>
            </w:r>
          </w:p>
        </w:tc>
      </w:tr>
      <w:tr>
        <w:trPr>
          <w:trHeight w:val="11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10749,0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6010,0</w:t>
            </w:r>
          </w:p>
        </w:tc>
      </w:tr>
      <w:tr>
        <w:trPr>
          <w:trHeight w:val="11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97318,0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31434,0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34832,0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захоронение безродных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26052,0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360752,0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82958,0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75889,0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культурно-досуговой работы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75889,0</w:t>
            </w:r>
          </w:p>
        </w:tc>
      </w:tr>
      <w:tr>
        <w:trPr>
          <w:trHeight w:val="7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7069,0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7069,0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160679,0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160679,0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154328,0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6351,0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90236,0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65936,0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50388,0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 и других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народов Казахстана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15548,0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24300,0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через газеты и журналы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9800,0</w:t>
            </w:r>
          </w:p>
        </w:tc>
      </w:tr>
      <w:tr>
        <w:trPr>
          <w:trHeight w:val="10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телерадиовещание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26879,0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7931,0</w:t>
            </w:r>
          </w:p>
        </w:tc>
      </w:tr>
      <w:tr>
        <w:trPr>
          <w:trHeight w:val="9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7881,0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14061,0</w:t>
            </w:r>
          </w:p>
        </w:tc>
      </w:tr>
      <w:tr>
        <w:trPr>
          <w:trHeight w:val="14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оптимизма граждан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11461,0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4887,0</w:t>
            </w:r>
          </w:p>
        </w:tc>
      </w:tr>
      <w:tr>
        <w:trPr>
          <w:trHeight w:val="9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4887,0</w:t>
            </w:r>
          </w:p>
        </w:tc>
      </w:tr>
      <w:tr>
        <w:trPr>
          <w:trHeight w:val="14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35607,0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24707,0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15670,0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15670,0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9037,0</w:t>
            </w:r>
          </w:p>
        </w:tc>
      </w:tr>
      <w:tr>
        <w:trPr>
          <w:trHeight w:val="9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5617,0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животных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уничтожения бродячих собак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кошек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3133,0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9401,0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9401,0</w:t>
            </w:r>
          </w:p>
        </w:tc>
      </w:tr>
      <w:tr>
        <w:trPr>
          <w:trHeight w:val="11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9281,0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11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30680,0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30680,0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14331,5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13732,0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599,5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16348,5</w:t>
            </w:r>
          </w:p>
        </w:tc>
      </w:tr>
      <w:tr>
        <w:trPr>
          <w:trHeight w:val="9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местном уровне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6270,0</w:t>
            </w:r>
          </w:p>
        </w:tc>
      </w:tr>
      <w:tr>
        <w:trPr>
          <w:trHeight w:val="10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генеральных планов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78,5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378385,0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378385,0</w:t>
            </w:r>
          </w:p>
        </w:tc>
      </w:tr>
      <w:tr>
        <w:trPr>
          <w:trHeight w:val="9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2680,0</w:t>
            </w:r>
          </w:p>
        </w:tc>
      </w:tr>
      <w:tr>
        <w:trPr>
          <w:trHeight w:val="9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городах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 аулах (селах),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округах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2680,0</w:t>
            </w:r>
          </w:p>
        </w:tc>
      </w:tr>
      <w:tr>
        <w:trPr>
          <w:trHeight w:val="11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375705,0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121969,6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253735,4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70323,1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5048,0</w:t>
            </w:r>
          </w:p>
        </w:tc>
      </w:tr>
      <w:tr>
        <w:trPr>
          <w:trHeight w:val="9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промышленности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65275,1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15600,0</w:t>
            </w:r>
          </w:p>
        </w:tc>
      </w:tr>
      <w:tr>
        <w:trPr>
          <w:trHeight w:val="10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2020"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27410,1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значения)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27410,1</w:t>
            </w:r>
          </w:p>
        </w:tc>
      </w:tr>
      <w:tr>
        <w:trPr>
          <w:trHeight w:val="10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22265,0</w:t>
            </w:r>
          </w:p>
        </w:tc>
      </w:tr>
      <w:tr>
        <w:trPr>
          <w:trHeight w:val="12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21180,0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2802731,9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2802731,9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2802731,9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1412,9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2800411,0</w:t>
            </w:r>
          </w:p>
        </w:tc>
      </w:tr>
      <w:tr>
        <w:trPr>
          <w:trHeight w:val="16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вышестоящий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177730,0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177730,0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177730,0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177730,0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177730,0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177730,0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141159,0</w:t>
            </w:r>
          </w:p>
        </w:tc>
      </w:tr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-141159,0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