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ae01b" w14:textId="85ae0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24 декабря 2011 года № 370 "О бюджете города Костаная на 2011-2013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11 ноября 2011 года № 469. Зарегистрировано Управлением юстиции города Костаная Костанайской области 17 ноября 2011 года № 9-1-172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Костанайский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бюджете города Костаная на 2011-2013 годы" от 24 декабря 2010 года </w:t>
      </w:r>
      <w:r>
        <w:rPr>
          <w:rFonts w:ascii="Times New Roman"/>
          <w:b w:val="false"/>
          <w:i w:val="false"/>
          <w:color w:val="000000"/>
          <w:sz w:val="28"/>
        </w:rPr>
        <w:t>№ 370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за № 9-1-160, опубликованное 11 января 2011 года в газете "Костанай")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подпункты 1), 2), 3), 4), 5), 6)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15608517,8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11002245,0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41285,0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876003,0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3688984,8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16512234,3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55280,0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55280,0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-958996,5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958996,5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3-2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"3-2. Учесть, что в городском бюджете на 2011 год предусмотрено поступление целевых текущих трансфертов и трансфертов на развитие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в сумме 1828,4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в сумме 70007,0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в сумме 16384,0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лингафонных и мультимедийных кабинетов в государственных учреждениях начального, основного среднего и общего среднего образования в сумме 5316,7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оборудованием, программным обеспечением детей-инвалидов, обучающихся на дому в сумме 8357,0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ежемесячную выплату денежных средств опекунам (попечителям) на содержание ребенка сироты (детей-сирот), и ребенка (детей), оставшегося без попечения родителей в сумме 46418,0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изъятие земельных участков для государственных нужд в сумме 9081,0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развитие, обустройство и (или) приобретение инженерно-коммуникационной инфраструктуры в сумме 689270,0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(или) приобретение жилья государственного коммунального жилищного фонда в сумме 67100,0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в сумме 819842,0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коммунального хозяйства в сумме 135000,0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3-4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"3-4. Учесть, что в городском бюджете на 2011 год предусмотрено поступление целевых текущих трансфертов из республиканского бюджета на поддержку частного предпринимательства в регионах в рамках программы "Дорожная карта бизнеса – 2020" в сумме 12870,0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3-6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"3-6. Учесть, что в городском бюджете на 2011 год предусмотрено поступление сумм целевых текущих трансфертов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 учителям школ и воспитателям дошкольных организаций образования в сумме 39870,0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3-7. Учесть, что в городском бюджете на 2011 год предусмотрено поступление сумм целевых текущих трансфертов из республиканского бюджета на реализацию мероприятий в рамках Программы занятости 2020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в сумме 17870,0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центров занятости в сумме 16333,0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депутат по избирательному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округу № 8                                 Н. Шонов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Г. Уралова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Костаная"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Р. Айткужинова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Костаная"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Н. Дорошок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ноября 2011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469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2011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370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73"/>
        <w:gridCol w:w="533"/>
        <w:gridCol w:w="8033"/>
        <w:gridCol w:w="205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15608517,8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11002245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5357990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5357990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3699980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3699980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1327590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676950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162440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488200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407545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125115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204380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34430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209140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209140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41285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32155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9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10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876003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680933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680933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195070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188020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3688984,8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3688984,8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3688984,8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33"/>
        <w:gridCol w:w="653"/>
        <w:gridCol w:w="693"/>
        <w:gridCol w:w="433"/>
        <w:gridCol w:w="6853"/>
        <w:gridCol w:w="2073"/>
      </w:tblGrid>
      <w:tr>
        <w:trPr>
          <w:trHeight w:val="21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1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16512234,3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198810,6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123954,6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15219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15047,5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108735,6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101340,1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7395,5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58631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58631</w:t>
            </w:r>
          </w:p>
        </w:tc>
      </w:tr>
      <w:tr>
        <w:trPr>
          <w:trHeight w:val="8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26959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целях налогообложения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разовых талонов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27972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собственность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16225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16225</w:t>
            </w:r>
          </w:p>
        </w:tc>
      </w:tr>
      <w:tr>
        <w:trPr>
          <w:trHeight w:val="8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15672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20188,4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16933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16933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16933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3255,4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3255,4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3255,4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безопасность, 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21932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21932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21932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21932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4707326,9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1098879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1098879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1059009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 школ и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организаций 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общее среднее образование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3452348,9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3452348,9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3215552,9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236796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156099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128854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19963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46819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городского) масштаба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ребенка 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46418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8357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(города областного значения)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27245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27245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462920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401012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401012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43529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45226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91810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имеющих определенного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местожительства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53699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пенсионеров и инвалидов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42398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16056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55007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16333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61908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61908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59910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социальных выплат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4629830,3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2368416,9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59922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надобностей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связанное с этим отчуждение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недвижимого имущества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18882,6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21274,4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объекты кондоминиумов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2307344,9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98328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707920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1501096,9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месчтном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1459194,6</w:t>
            </w:r>
          </w:p>
        </w:tc>
      </w:tr>
      <w:tr>
        <w:trPr>
          <w:trHeight w:val="6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1459194,6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126765,4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100559,2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267803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964067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802218,8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802218,8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79279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захоронение безродных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2337,8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706712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информационное пространство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306879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89724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89724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89724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78901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78901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национальных видов спорта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) уровне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4354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105948,5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70687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68951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 Казахстана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35261,5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политики через газеты и журналы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33123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2138,5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32305,5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9831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и культуры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8931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8943,5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6814,4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молодежной политики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2129,1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13531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12421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221065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и недропользования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221065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221065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221065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32476,1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15561,7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15561,7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 ветеринарии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10370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1191,7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15086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15086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14897,5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188,5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земельных отношений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1828,4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1828,4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1828,4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50015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50015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22954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22504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27061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местном уровне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26161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2454796,5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2454796,5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2454796,5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917349,2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1537447,3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172974,8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11981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11981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10163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160993,8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12870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"Дорожная карта бизнеса - 2020"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96229,8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96229,8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51894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51351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по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вознаграждений и иных платежей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займам из областного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3232975,7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3232975,7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3232975,7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7432,7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3207877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целевому назначению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финансовыми активами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55280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55280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55280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55280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55280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55280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(-) Профицит (+)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-958996,5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958996,5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