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eda9" w14:textId="fbbe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24 декабря 2010 года № 370 "О бюджете города Костаная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15 апреля 2011 года № 408. Зарегистрировано Управлением юстиции города Костаная Костанайской области 25 апреля 2011 года № 9-1-166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города Костаная на 2011-2013 годы"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9-1-160, опубликованное 11 января 2011 года в газете "Костанай")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14852052,0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10530810,0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64120,0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674603,0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3582519,0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15753648,5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57400,0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57400,0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-958996,5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958996,5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"3-2. Учесть, что в городском бюджете на 2011 год предусмотрено поступление целевых текущих трансфертов и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1972,0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49722,0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5541,0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11102,0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в сумме 55490,0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708582,0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67100,0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819842,0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135000,0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Учесть, что в городском бюджете на 2011 год предусмотрено из республиканского бюджета кредитование на строительство и (или) приобретение жилья в сумме 1164000,0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3-5. Учесть, что в городском бюджете на 2011 год предусмотрено поступление целевых текущих трансфертов и трансфертов на развитие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2400,0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57400,0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31228,0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169159,0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16400,0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в сумме 246420,0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1047836,0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пунктами 3-6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"3-6. Учесть, что в городском бюджете на 2011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40859,0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3-7. Учесть, что в городском бюджете на 2011 год предусмотрено поступление сумм целевых текущих трансфертов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41470,0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17714,0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3-8. Учесть, что в городском бюджете на 2011 год предусмотрено поступление сумм целевых текущих трансфертов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2494,0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2011 год в сумме 184300,0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округу № 4                                 А. Айдосов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Р. Айткужинова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города Костаная"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Дорошок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апреля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408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370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33"/>
        <w:gridCol w:w="353"/>
        <w:gridCol w:w="8753"/>
        <w:gridCol w:w="18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14852052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10530810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4871950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4871950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3860980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3860980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1207990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647950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388200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397360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174580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</w:t>
            </w:r>
          </w:p>
        </w:tc>
      </w:tr>
      <w:tr>
        <w:trPr>
          <w:trHeight w:val="12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30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</w:tr>
      <w:tr>
        <w:trPr>
          <w:trHeight w:val="34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102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</w:t>
            </w:r>
          </w:p>
        </w:tc>
      </w:tr>
      <w:tr>
        <w:trPr>
          <w:trHeight w:val="10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1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674603</w:t>
            </w:r>
          </w:p>
        </w:tc>
      </w:tr>
      <w:tr>
        <w:trPr>
          <w:trHeight w:val="49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</w:t>
            </w:r>
          </w:p>
        </w:tc>
      </w:tr>
      <w:tr>
        <w:trPr>
          <w:trHeight w:val="5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475633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198970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3582519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3582519</w:t>
            </w:r>
          </w:p>
        </w:tc>
      </w:tr>
      <w:tr>
        <w:trPr>
          <w:trHeight w:val="2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3582519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93"/>
        <w:gridCol w:w="813"/>
        <w:gridCol w:w="753"/>
        <w:gridCol w:w="493"/>
        <w:gridCol w:w="6933"/>
        <w:gridCol w:w="20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15753648,5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192731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26438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4618241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1093683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1093683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1052824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3371687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3371687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3137391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152871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48019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526473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463286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463286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пенсионеров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63187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60887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4144597,8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2200197,8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2143427,8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98328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726582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1282517,8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1322159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1322159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66138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989001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622241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622241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526962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88468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)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97702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65161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32204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15516,5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188,5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23069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2119549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2119549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2119549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1059456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1060093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261369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249388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41688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3232109,7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3232109,7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3232109,7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3207877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 Профицит (+)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-958996,5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958996,5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