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5a1" w14:textId="12e4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20 октября 2011 года № 432. Зарегистрировано Департаментом юстиции Костанайской области 21 октября 2011 года № 3776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86277175,6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5608486,1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461981,2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80202506,3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86958169,0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1062843,5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568725,5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278744,2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278744,2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-2022581,1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2022581,1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783760,0 тысяч тенге, в том числе из областного бюджета в сумме 634334,3 тысячи тенге и из бюджетов районов и городов в сумме 149425,7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6143,6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областном бюджете на 2011 год предусмотрен возврат из бюджетов районов (городов областного значения) неиспользованных бюджетных кредитов, выданных из областного бюджета в сумме 60287,3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62,3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Костанайской области на 2011 год в сумме 44008,6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Кисленкова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2011 года № 432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74"/>
        <w:gridCol w:w="241"/>
        <w:gridCol w:w="241"/>
        <w:gridCol w:w="7733"/>
        <w:gridCol w:w="23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86277175,6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461981,2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62479,9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счетах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80202506,3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6391009,3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6391009,3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73811497,0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73811497,0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53"/>
        <w:gridCol w:w="673"/>
        <w:gridCol w:w="873"/>
        <w:gridCol w:w="6493"/>
        <w:gridCol w:w="21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86958169,0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1087041,6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60817,1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4832440,0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4818959,0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4166461,0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11096722,1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2642423,0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1715434,0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938863,0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361163,0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3288625,0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3187396,1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1487531,2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74011,0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388838,2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1600213,9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481471,9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17679078,4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972907,0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профилактику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 находящихся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2011-2015 годы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4830124,0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3453513,0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238539,0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 гемофилией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4683632,4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1658739,0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1271219,0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3196698,0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1711099,0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738546,0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764790,0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383467,0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383379,0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5398641,7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1879088,7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1879088,7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167886,9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3413153,0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3171965,0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2474298,0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1288383,0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2361793,5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2361793,5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2360398,0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2006333,0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354065,0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9458119,6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5196634,6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5196634,6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2011944,0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595244,0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6336113,2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4592275,8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4592275,8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3022837,0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1569438,8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1378863,0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272916,4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1558049,6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1502545,6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19222580,0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19222580,0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19222580,0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21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1062843,5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11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-2022581,1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