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fef5" w14:textId="016f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7 октября 2005 года № 336 "Об установлении охранной зоны вокруг государственного учреждения "Наурзумский государственный природный заповедник"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апреля 2011 года № 147. Зарегистрировано Департаментом юстиции Костанайской области 11 мая 2011 года № 3759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охранной зоны вокруг государственного учреждения "Наурзумский государственный природный заповедник" от 7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3514, опубликовано 4 ноября 2005 года в газете "Қостанай таңы", 5 ноября 2005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охранной зоны вокруг территории Наурзумского государственного природного заповедника";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"Законом Республики Казахстан" заменить словами "Законом Республики Казахстан от 7 июля 2006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охранную зону вокруг территории Наурзумского государственного природного заповедника на земельном участке общей площадью 116726,5 гектара (из них 80835 гектаров в Наурзумском районе и 35891,5 гектара в Аулиекольском районе).";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 территории охранной зоны требуется соблюдать режим охранных зон государственных природных заповедников,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Контроль за исполнением данного постановления возложить на заместителя акима Костанайской области Садуакасова Н.М.".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"Наурзумский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природный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заповедник" Комитета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Муттаков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Комитета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охотничьего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 М. Бегимбетов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