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e0c0" w14:textId="c17e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размера затрат на профессиональную подготовку, повышение квалификации и переподготовку безработных граждан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августа 2011 года № 145-қ. Зарегистрировано Департаментом юстиции Мангистауской области 30 сентября 2011 года № 11-7-101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149-II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перечень специальностей и размер затрат на профессиональную подготовку, повышение квалификации и переподготовку безработных граждан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Асауова.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Акниязова Гулбакыт Танжарбаевна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"Мунайлинский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августа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2011 г. № 145 -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размер затрат на профессиональную подготовку, повышение квалификации и переподготовку безработных граждан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422"/>
        <w:gridCol w:w="2203"/>
        <w:gridCol w:w="1130"/>
        <w:gridCol w:w="2138"/>
        <w:gridCol w:w="1875"/>
        <w:gridCol w:w="2249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обучающихся (человек)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оплата обучения на 1 человека (тенге)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(тенге)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проезд (на 1 человека) тенге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Портниха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Котельщик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