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f0e7e" w14:textId="05f0e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предприятий, организаций и учреждений, организующих общественные работы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Мангистауской области от 15 июня 2011 года № 140. Зарегистрировано Департаментом юстиции Мангистауской области 11 июля 2011 года № 11-5-118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№ 148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23 января 2001 года № 149  </w:t>
      </w:r>
      <w:r>
        <w:rPr>
          <w:rFonts w:ascii="Times New Roman"/>
          <w:b w:val="false"/>
          <w:i w:val="false"/>
          <w:color w:val="000000"/>
          <w:sz w:val="28"/>
        </w:rPr>
        <w:t>«О занятости населения»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Казахстан» от 23 января 2001 года «О занятости населения»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предприятий, организаций и учреждений, организующих общественные работы, виды, объемы общественных работ, размер оплаты труда участников и источники их финансирования,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Т.Кыланову.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 К.Боканов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«Мангистауский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занятости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Каимова Санимгул Накиповна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июня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Начальника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«Мангистауский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Шабикова Рима Нерражимовна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июня 2011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июня 2011 года. № 140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предприятий, организаций и учреждений, организующих общественные работы, виды, объемы общественных работ, размер оплаты труда участников и источники их финансирования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2896"/>
        <w:gridCol w:w="1761"/>
        <w:gridCol w:w="1826"/>
        <w:gridCol w:w="2197"/>
        <w:gridCol w:w="1368"/>
        <w:gridCol w:w="1696"/>
        <w:gridCol w:w="1631"/>
      </w:tblGrid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предприятий, организаций, учреждений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чество направ-ляемых безра-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ботных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общес-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твенных работ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выполняе-мых работ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работ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ботной платы, опла-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чивае-мый на одного 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века, тенге (в разме-ре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ботной платы)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Источ-ники финан-сиро-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вания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45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«Аппарат акима села Тущыкудык»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 в месяц</w:t>
            </w:r>
          </w:p>
        </w:tc>
        <w:tc>
          <w:tcPr>
            <w:tcW w:w="1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</w:t>
            </w:r>
          </w:p>
        </w:tc>
        <w:tc>
          <w:tcPr>
            <w:tcW w:w="1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Дворник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 села более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«Аппарат акима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Жынгылды»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 в месяц</w:t>
            </w:r>
          </w:p>
        </w:tc>
        <w:tc>
          <w:tcPr>
            <w:tcW w:w="1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</w:t>
            </w:r>
          </w:p>
        </w:tc>
        <w:tc>
          <w:tcPr>
            <w:tcW w:w="1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Дворник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 села более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«Аппарат акима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Отес»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 в месяц</w:t>
            </w:r>
          </w:p>
        </w:tc>
        <w:tc>
          <w:tcPr>
            <w:tcW w:w="1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</w:t>
            </w:r>
          </w:p>
        </w:tc>
        <w:tc>
          <w:tcPr>
            <w:tcW w:w="1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Дворник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 села более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«Аппарат акима села Акшымырау»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 в месяц</w:t>
            </w:r>
          </w:p>
        </w:tc>
        <w:tc>
          <w:tcPr>
            <w:tcW w:w="1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</w:t>
            </w:r>
          </w:p>
        </w:tc>
        <w:tc>
          <w:tcPr>
            <w:tcW w:w="1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Дворник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торий села более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«Аппарат акима села Онды»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 в месяц</w:t>
            </w:r>
          </w:p>
        </w:tc>
        <w:tc>
          <w:tcPr>
            <w:tcW w:w="1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</w:t>
            </w:r>
          </w:p>
        </w:tc>
        <w:tc>
          <w:tcPr>
            <w:tcW w:w="1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Дворник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торий села более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«Аппарат акима села Кызан»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 в месяц</w:t>
            </w:r>
          </w:p>
        </w:tc>
        <w:tc>
          <w:tcPr>
            <w:tcW w:w="1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</w:t>
            </w:r>
          </w:p>
        </w:tc>
        <w:tc>
          <w:tcPr>
            <w:tcW w:w="1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Дворник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 села более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«Аппарат акима села Отпан»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20 срочной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 в месяц</w:t>
            </w:r>
          </w:p>
        </w:tc>
        <w:tc>
          <w:tcPr>
            <w:tcW w:w="1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</w:t>
            </w:r>
          </w:p>
        </w:tc>
        <w:tc>
          <w:tcPr>
            <w:tcW w:w="1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Дворник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 села более 3000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«Аппарат акима села Актобе»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 в месяц</w:t>
            </w:r>
          </w:p>
        </w:tc>
        <w:tc>
          <w:tcPr>
            <w:tcW w:w="1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</w:t>
            </w:r>
          </w:p>
        </w:tc>
        <w:tc>
          <w:tcPr>
            <w:tcW w:w="1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Дворник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 села более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«Аппарат акима села Шебир»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 в месяц</w:t>
            </w:r>
          </w:p>
        </w:tc>
        <w:tc>
          <w:tcPr>
            <w:tcW w:w="1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</w:t>
            </w:r>
          </w:p>
        </w:tc>
        <w:tc>
          <w:tcPr>
            <w:tcW w:w="1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Дворник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 села более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«Аппарат акима села Шайыр»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 в месяц</w:t>
            </w:r>
          </w:p>
        </w:tc>
        <w:tc>
          <w:tcPr>
            <w:tcW w:w="1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</w:t>
            </w:r>
          </w:p>
        </w:tc>
        <w:tc>
          <w:tcPr>
            <w:tcW w:w="1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Дворник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 села более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«Аппарат акима села Жармыш»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30 срочной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 в месяц</w:t>
            </w:r>
          </w:p>
        </w:tc>
        <w:tc>
          <w:tcPr>
            <w:tcW w:w="1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</w:t>
            </w:r>
          </w:p>
        </w:tc>
        <w:tc>
          <w:tcPr>
            <w:tcW w:w="1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Дворник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 села более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«Аппарат акима Мангистауско-го района»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регистра-ция свыше 45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 месяц, сдача дел в архив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цев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35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«Аппарат акима села Шетпе»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документации в месяц</w:t>
            </w:r>
          </w:p>
        </w:tc>
        <w:tc>
          <w:tcPr>
            <w:tcW w:w="1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</w:t>
            </w:r>
          </w:p>
        </w:tc>
        <w:tc>
          <w:tcPr>
            <w:tcW w:w="1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свыше 100 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карт 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районный отдел внутренней политики»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регистра-ция свыше 15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 месяц, сдача дел в архив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районный филиал общественного объединения «Народно-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демократичес-кая партия «Нур Отан»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 в месяц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7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районная прокуратура»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 в месяц</w:t>
            </w:r>
          </w:p>
        </w:tc>
        <w:tc>
          <w:tcPr>
            <w:tcW w:w="1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</w:t>
            </w:r>
          </w:p>
        </w:tc>
        <w:tc>
          <w:tcPr>
            <w:tcW w:w="1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помеще-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помещений более 150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районный суд»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 в месяц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районный отдел архитектуры, градострои-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и строительства»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регистра-ция свыше 15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 месяц, сдача дел в архив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районный филиал духовного объединения мусулман Казахстана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Поддержа-ние чистоты и порядка на 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торий мечети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«Аппарат Мангистауско-го районного маслихата»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регистра-ция свыше 15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 месяц, сдача дел в архив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1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по чрезвычайным ситуациям Мангистауско-го района Департамента по чрезвычайным ситуациям Мангистауской области»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15 срочной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 в месяц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0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районный филиал 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государствен-ного казенного предприятия «Центр по недвижимости по Мангистауской области» Комитета регистрацион-ной службы и оказания правовой помощи Министерства Юстиций Республики Казахстан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15 срочной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 в месяц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«Налоговое управление по Мангистауско-му району»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Агенты по разноске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150 уведомле-нии в месяц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Дочернее государствен-ное предприятие «Мангистау-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научно-произ-водственный центр земельных ресурсов и землеустрой-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ства» Мангистауский филиал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15 срочной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 в месяц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«Управление юстиции Мангистауско-го района»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свыше 75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 месяц, сдача дел в архив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по делам обороны Мангистауско-го района Мангистауской области»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60 повесток в месяц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6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«Управление государствен-ного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эпидемиологи-ческого надзора по Мангистауско-му району»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15 срочной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 в месяц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районный отдел занятости и социальных программ»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регистра-ция свыше 60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 месяц, сдача дел в архив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 экономики и финансов Мангистауско-го района»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регистра-ция свыше 30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 месяц, сдача дел в архив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районный отдел образования»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регистра-ция свыше 15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 месяц, сдача дел в архив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1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районный отдел земельных отношений»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регистра-ция свыше 15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 месяц, сдача дел в архив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«Государстве-ный центр по выплате пенсий Мангистауский областной филиал» Мангистауское районное отделение»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регистра-ция свыше 30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 месяц, сдача дел в архив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«Мангистау-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центральная районная больница»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15 срочной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 в месяц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6-и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