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3552a" w14:textId="fb355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Мангистауского районного маслихата от 21 декабря 2010 года № 28/263 "О районном бюджете на 2011 - 2013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от 11 февраля 2011 года № 30/285. Зарегистрировано Департаментом юстиции Мангистауской области 23 февраля 2011 года № 11-5-110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28 января 2011 года № 30/367 «О внесении изменений и дополнений в решение областного маслихата от 13 декабря 2010 года № 29/331 «Об областном бюджете на 2011 - 2013 годы» (зарегистрировано в Реестре государственной регистрации нормативных правовых актов за № 2096 от 3 февраля 2011 года)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 Мангистауского районного маслихата от 21 декабря 2010 года № 28/263 «О районном бюджете на 2011 - 2013 годы» (зарегистрировано в Реестре государственной регистрации нормативных правовых актов за № 11-5-107 от 31 декабря 2011 года, опубликовано в районном газете «Жаңа өмір» от 19 января 2011 года № 3 - 4)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Утвердить районный бюджет на 2011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5 093 126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-3 405 903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10 227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- 5 144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1 671 852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5 213 770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96 898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96 898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активами- 0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81 585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-81 585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- 81 585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«100» заменить цифрой «61».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7 - 1, 7 - 2, 7 - 3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«7 - 1. Учесть, что в районном бюджете на 2011 год предусмотрены в следующем объеме целевые текущие трансферты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29 252 тысячи тенге - на реализацию государственного общеобразовательного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24 582 тысячи тенге -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33 246 тысяч тенге - на создание лингофонных и мультимедийных кабинетов в государственных учреждениях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5 467 тысяч тенге</w:t>
      </w:r>
      <w:r>
        <w:rPr>
          <w:rFonts w:ascii="Times New Roman"/>
          <w:b w:val="false"/>
          <w:i w:val="false"/>
          <w:color w:val="339966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на обеспечение оборудованием, программным обеспечением детей - инвалидов, обущающихся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3 327 тысяч тенге - на ежемесячную выплату денежных средств опекунам (попечителям) на содержание ребенка-сироты (детей-сирот), и ребенка (детей), оставшего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37 083 тысячи тенге -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7 397 тысяч тенге - на реализации мер социальной поддержки специа-листов социальной сферы сельских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«7 - 2. Учесть, что в районном бюджете на 2011 год предусмотрены в следующем объеме целевые трансферты на развитие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1 324 998 тысяч тенге - на развитие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110 000 тысяч тенге - на развитие, обустройство и (или) приобретение инженерно - коммуникационной инфраструктуры в соответствии с Государственной программой жилищного строительства на 2008 - 2010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96 500 тысяч тенге - на строительство и (или) приобретение жилья государственного коммунального жилищного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«7 - 3. Учесть, что в районном бюджете на 2011 год предусмотрены в следующем объеме бюджетные кредиты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39 059 тысяч тенге - для реализации мер социальной поддержки специалистов социальной сферы сельских населенных пунктов».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сессии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К.Шалабаев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        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Ж.Жапаков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Шабикова Рима Нерражимовна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«Мангистауский районный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экономики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февраля 2011 года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февраля 2011 года № 30/285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659"/>
        <w:gridCol w:w="764"/>
        <w:gridCol w:w="6916"/>
        <w:gridCol w:w="3476"/>
      </w:tblGrid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Кат.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Кл.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Пдк.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5 093 126</w:t>
            </w:r>
          </w:p>
        </w:tc>
      </w:tr>
      <w:tr>
        <w:trPr>
          <w:trHeight w:val="3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3 405 903</w:t>
            </w:r>
          </w:p>
        </w:tc>
      </w:tr>
      <w:tr>
        <w:trPr>
          <w:trHeight w:val="3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202 055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202 055</w:t>
            </w:r>
          </w:p>
        </w:tc>
      </w:tr>
      <w:tr>
        <w:trPr>
          <w:trHeight w:val="3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258 673</w:t>
            </w:r>
          </w:p>
        </w:tc>
      </w:tr>
      <w:tr>
        <w:trPr>
          <w:trHeight w:val="2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258 673</w:t>
            </w:r>
          </w:p>
        </w:tc>
      </w:tr>
      <w:tr>
        <w:trPr>
          <w:trHeight w:val="27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2 912 565</w:t>
            </w:r>
          </w:p>
        </w:tc>
      </w:tr>
      <w:tr>
        <w:trPr>
          <w:trHeight w:val="3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2 876 259</w:t>
            </w:r>
          </w:p>
        </w:tc>
      </w:tr>
      <w:tr>
        <w:trPr>
          <w:trHeight w:val="2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13 673</w:t>
            </w:r>
          </w:p>
        </w:tc>
      </w:tr>
      <w:tr>
        <w:trPr>
          <w:trHeight w:val="3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22 338</w:t>
            </w:r>
          </w:p>
        </w:tc>
      </w:tr>
      <w:tr>
        <w:trPr>
          <w:trHeight w:val="2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3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28 918</w:t>
            </w:r>
          </w:p>
        </w:tc>
      </w:tr>
      <w:tr>
        <w:trPr>
          <w:trHeight w:val="3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</w:t>
            </w:r>
          </w:p>
        </w:tc>
      </w:tr>
      <w:tr>
        <w:trPr>
          <w:trHeight w:val="3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22 878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4 095</w:t>
            </w:r>
          </w:p>
        </w:tc>
      </w:tr>
      <w:tr>
        <w:trPr>
          <w:trHeight w:val="3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3 692</w:t>
            </w:r>
          </w:p>
        </w:tc>
      </w:tr>
      <w:tr>
        <w:trPr>
          <w:trHeight w:val="3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10 227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</w:p>
        </w:tc>
      </w:tr>
      <w:tr>
        <w:trPr>
          <w:trHeight w:val="6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6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5 669</w:t>
            </w:r>
          </w:p>
        </w:tc>
      </w:tr>
      <w:tr>
        <w:trPr>
          <w:trHeight w:val="27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5 669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5 144</w:t>
            </w:r>
          </w:p>
        </w:tc>
      </w:tr>
      <w:tr>
        <w:trPr>
          <w:trHeight w:val="3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5 144</w:t>
            </w:r>
          </w:p>
        </w:tc>
      </w:tr>
      <w:tr>
        <w:trPr>
          <w:trHeight w:val="2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5 144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1 671 852</w:t>
            </w:r>
          </w:p>
        </w:tc>
      </w:tr>
      <w:tr>
        <w:trPr>
          <w:trHeight w:val="6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1 671 852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1 671 852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5"/>
        <w:gridCol w:w="807"/>
        <w:gridCol w:w="682"/>
        <w:gridCol w:w="6781"/>
        <w:gridCol w:w="3565"/>
      </w:tblGrid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П.Затраты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5 213 770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195 330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16 214</w:t>
            </w:r>
          </w:p>
        </w:tc>
      </w:tr>
      <w:tr>
        <w:trPr>
          <w:trHeight w:val="6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15 195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46 475</w:t>
            </w:r>
          </w:p>
        </w:tc>
      </w:tr>
      <w:tr>
        <w:trPr>
          <w:trHeight w:val="6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43 700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106 317</w:t>
            </w:r>
          </w:p>
        </w:tc>
      </w:tr>
      <w:tr>
        <w:trPr>
          <w:trHeight w:val="94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106 097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26 324</w:t>
            </w:r>
          </w:p>
        </w:tc>
      </w:tr>
      <w:tr>
        <w:trPr>
          <w:trHeight w:val="6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156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22 425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3 760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3 760</w:t>
            </w:r>
          </w:p>
        </w:tc>
      </w:tr>
      <w:tr>
        <w:trPr>
          <w:trHeight w:val="6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3 760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2 035 270</w:t>
            </w:r>
          </w:p>
        </w:tc>
      </w:tr>
      <w:tr>
        <w:trPr>
          <w:trHeight w:val="6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132 291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132 291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1 711 030</w:t>
            </w:r>
          </w:p>
        </w:tc>
      </w:tr>
      <w:tr>
        <w:trPr>
          <w:trHeight w:val="6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16 387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1 491 089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35 485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11 542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9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15 042</w:t>
            </w:r>
          </w:p>
        </w:tc>
      </w:tr>
      <w:tr>
        <w:trPr>
          <w:trHeight w:val="6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</w:t>
            </w:r>
          </w:p>
        </w:tc>
      </w:tr>
      <w:tr>
        <w:trPr>
          <w:trHeight w:val="9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130 000</w:t>
            </w:r>
          </w:p>
        </w:tc>
      </w:tr>
      <w:tr>
        <w:trPr>
          <w:trHeight w:val="6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  на дому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5 467</w:t>
            </w:r>
          </w:p>
        </w:tc>
      </w:tr>
      <w:tr>
        <w:trPr>
          <w:trHeight w:val="94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3 327</w:t>
            </w:r>
          </w:p>
        </w:tc>
      </w:tr>
      <w:tr>
        <w:trPr>
          <w:trHeight w:val="6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191 949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191 949</w:t>
            </w:r>
          </w:p>
        </w:tc>
      </w:tr>
      <w:tr>
        <w:trPr>
          <w:trHeight w:val="3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194 205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6 111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6 111</w:t>
            </w:r>
          </w:p>
        </w:tc>
      </w:tr>
      <w:tr>
        <w:trPr>
          <w:trHeight w:val="6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188 094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40 017</w:t>
            </w:r>
          </w:p>
        </w:tc>
      </w:tr>
      <w:tr>
        <w:trPr>
          <w:trHeight w:val="124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21 913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8 217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22 912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решением местных представительных органов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66 103</w:t>
            </w:r>
          </w:p>
        </w:tc>
      </w:tr>
      <w:tr>
        <w:trPr>
          <w:trHeight w:val="6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2 644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5 225</w:t>
            </w:r>
          </w:p>
        </w:tc>
      </w:tr>
      <w:tr>
        <w:trPr>
          <w:trHeight w:val="124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9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14 591</w:t>
            </w:r>
          </w:p>
        </w:tc>
      </w:tr>
      <w:tr>
        <w:trPr>
          <w:trHeight w:val="6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2 263 800</w:t>
            </w:r>
          </w:p>
        </w:tc>
      </w:tr>
      <w:tr>
        <w:trPr>
          <w:trHeight w:val="6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2 088 936</w:t>
            </w:r>
          </w:p>
        </w:tc>
      </w:tr>
      <w:tr>
        <w:trPr>
          <w:trHeight w:val="6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126 838</w:t>
            </w:r>
          </w:p>
        </w:tc>
      </w:tr>
      <w:tr>
        <w:trPr>
          <w:trHeight w:val="2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1 737 064</w:t>
            </w:r>
          </w:p>
        </w:tc>
      </w:tr>
      <w:tr>
        <w:trPr>
          <w:trHeight w:val="9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128 534</w:t>
            </w:r>
          </w:p>
        </w:tc>
      </w:tr>
      <w:tr>
        <w:trPr>
          <w:trHeight w:val="6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96 500</w:t>
            </w:r>
          </w:p>
        </w:tc>
      </w:tr>
      <w:tr>
        <w:trPr>
          <w:trHeight w:val="6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141 414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66 121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74 293</w:t>
            </w:r>
          </w:p>
        </w:tc>
      </w:tr>
      <w:tr>
        <w:trPr>
          <w:trHeight w:val="9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33 450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33 250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131 176</w:t>
            </w:r>
          </w:p>
        </w:tc>
      </w:tr>
      <w:tr>
        <w:trPr>
          <w:trHeight w:val="6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75 321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75 321</w:t>
            </w:r>
          </w:p>
        </w:tc>
      </w:tr>
      <w:tr>
        <w:trPr>
          <w:trHeight w:val="6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39 021</w:t>
            </w:r>
          </w:p>
        </w:tc>
      </w:tr>
      <w:tr>
        <w:trPr>
          <w:trHeight w:val="6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</w:t>
            </w:r>
          </w:p>
        </w:tc>
      </w:tr>
      <w:tr>
        <w:trPr>
          <w:trHeight w:val="9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1 429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27 337</w:t>
            </w:r>
          </w:p>
        </w:tc>
      </w:tr>
      <w:tr>
        <w:trPr>
          <w:trHeight w:val="9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8 062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16 834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10 398</w:t>
            </w:r>
          </w:p>
        </w:tc>
      </w:tr>
      <w:tr>
        <w:trPr>
          <w:trHeight w:val="9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5 537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9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158 566</w:t>
            </w:r>
          </w:p>
        </w:tc>
      </w:tr>
      <w:tr>
        <w:trPr>
          <w:trHeight w:val="6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45 712</w:t>
            </w:r>
          </w:p>
        </w:tc>
      </w:tr>
      <w:tr>
        <w:trPr>
          <w:trHeight w:val="6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7 730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37 083</w:t>
            </w:r>
          </w:p>
        </w:tc>
      </w:tr>
      <w:tr>
        <w:trPr>
          <w:trHeight w:val="6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106 031</w:t>
            </w:r>
          </w:p>
        </w:tc>
      </w:tr>
      <w:tr>
        <w:trPr>
          <w:trHeight w:val="9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96 898</w:t>
            </w:r>
          </w:p>
        </w:tc>
      </w:tr>
      <w:tr>
        <w:trPr>
          <w:trHeight w:val="9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 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9 133</w:t>
            </w:r>
          </w:p>
        </w:tc>
      </w:tr>
      <w:tr>
        <w:trPr>
          <w:trHeight w:val="6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6 823</w:t>
            </w:r>
          </w:p>
        </w:tc>
      </w:tr>
      <w:tr>
        <w:trPr>
          <w:trHeight w:val="9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5 804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12 919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12 919</w:t>
            </w:r>
          </w:p>
        </w:tc>
      </w:tr>
      <w:tr>
        <w:trPr>
          <w:trHeight w:val="156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11 660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86 013</w:t>
            </w:r>
          </w:p>
        </w:tc>
      </w:tr>
      <w:tr>
        <w:trPr>
          <w:trHeight w:val="9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86 013</w:t>
            </w:r>
          </w:p>
        </w:tc>
      </w:tr>
      <w:tr>
        <w:trPr>
          <w:trHeight w:val="3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21 797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содержание автомобильных дорог районного значения, улиц городов и населенных пунктов в рамках реализации 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53 216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региональной занятости и переподготовки кадров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43 309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13 629</w:t>
            </w:r>
          </w:p>
        </w:tc>
      </w:tr>
      <w:tr>
        <w:trPr>
          <w:trHeight w:val="9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6 758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5 972</w:t>
            </w:r>
          </w:p>
        </w:tc>
      </w:tr>
      <w:tr>
        <w:trPr>
          <w:trHeight w:val="9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9 680</w:t>
            </w:r>
          </w:p>
        </w:tc>
      </w:tr>
      <w:tr>
        <w:trPr>
          <w:trHeight w:val="9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8 491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6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9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89 422</w:t>
            </w:r>
          </w:p>
        </w:tc>
      </w:tr>
      <w:tr>
        <w:trPr>
          <w:trHeight w:val="6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89 422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2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88 780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III.Чистое бюджетное кредитование 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96 898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96 898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ІV.Сальдо по операциям с финансовыми активами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-81 585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VІ.Финансирование дефицита (использование профицита)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81 585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займов 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