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5f06" w14:textId="a6c5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2010 года № 34/202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03 ноября 2011 года № 47/276. Зарегистрировано Департаментом юстиции Мангистауской области 15 ноября 2011 года № 11-3-126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октября 2011 года № 38/444 «О внесении изменений в решение областного маслихата от 13 декабря 2010 года № 29/331 «Об областном бюджете на 2011 - 2013 годы» (в государственном реестре регистрации нормативно - правовых актов зарегистрирован 2 ноября 2011 года за № 2111)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(зарегистрировано в Реестре государственной регистрации нормативных правовых актов за № 11-3-106 29 декабря 2010 года, опубликовано в газете «Рауан» от 24 марта 2011 года № 12 (1983)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5409873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1769986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4650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8168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3627069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5581044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70496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по долгам – 69543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0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«49252» заменить цифрой «131497»;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«12291» заменить цифрой «12288»;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цифру «22164» заменить цифрой «21632»;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14 цифру «96500» заменить цифрой «237500»;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28 цифру «17214» заменить цифрой «18814».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Айтыманов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  2011 года № 47/276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81"/>
        <w:gridCol w:w="746"/>
        <w:gridCol w:w="681"/>
        <w:gridCol w:w="7103"/>
        <w:gridCol w:w="2665"/>
      </w:tblGrid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5 409 873,0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1 769 986,0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470 361,0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470 361,0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354 410,0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354 410,0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919 522,0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877 293,0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20 584,0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4 477,0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10 745,0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15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22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3 627 069,0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3 627 069,0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3 627 069,0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71"/>
        <w:gridCol w:w="728"/>
        <w:gridCol w:w="707"/>
        <w:gridCol w:w="7117"/>
        <w:gridCol w:w="2722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5 581 044,0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156 475,0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43 867,0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73 577,0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22 989,0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3 049 227,0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446 415,0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424 595,0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2 294 692,0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1 984 459,0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38 847,0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10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25 726,0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179 348,0</w:t>
            </w:r>
          </w:p>
        </w:tc>
      </w:tr>
      <w:tr>
        <w:trPr>
          <w:trHeight w:val="14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383 953,0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359 680,0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68 137,0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121 302,0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80 456,0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18 685,0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24 273,0</w:t>
            </w:r>
          </w:p>
        </w:tc>
      </w:tr>
      <w:tr>
        <w:trPr>
          <w:trHeight w:val="12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1 379 535,0</w:t>
            </w:r>
          </w:p>
        </w:tc>
      </w:tr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1 313 670,0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242 222,0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16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58 971,0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209 279,0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143 828,0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88 022,0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за счет целевого трансферта из республиканского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35 620,0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24 357,0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24 357,0</w:t>
            </w:r>
          </w:p>
        </w:tc>
      </w:tr>
      <w:tr>
        <w:trPr>
          <w:trHeight w:val="18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7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48 916,0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3 161,0</w:t>
            </w:r>
          </w:p>
        </w:tc>
      </w:tr>
      <w:tr>
        <w:trPr>
          <w:trHeight w:val="11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90 086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</w:t>
            </w:r>
          </w:p>
        </w:tc>
      </w:tr>
      <w:tr>
        <w:trPr>
          <w:trHeight w:val="13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