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e6fc" w14:textId="467e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районного маслихата "О районном бюджете на 2011 - 2013 годы" от 13 декабря 2010 года № 34/202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02 сентября 2011 года № 45/262. Зарегистрировано Департаментом юстиции Мангистауской области 26 сентября 2011 года № 11-3-123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2011-2013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ноября 2010 года № 357 - IV,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31 августа 2011 года № 36/410 «О внесении изменений и дополнений в решение областного маслихата от 13 декабря 2010 года № 29/331 «Об областном бюджете на 2011 - 2013 годы» (в государственном реестре регистрации нормативно - правовых актов зарегистрирован от 15 сентября 2011 года номером № 2107)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декабря 2010 года № 34/202 «О районном бюджете на 2011 - 2013 годы» (в государственном реестре регистрации нормативно - правовых актов зарегистрирован от 29 декабря 2010 года под номером № 11-3-106;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№ 36/217 от 31 января 2011 года «О внесение изменений и дополнений в решение районного маслихата «О районном бюджете на 2011 - 2013 годы» от 13 декабря 2010 года № 34/202» в государственном реестре регистрации нормативно-правовых актов зарегистрирован от 7 февраля 2011 года под номером № 11-3-112;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№ 39/233 от 19 апреля 2011 года «О внесение изменений и дополнений в решение районного маслихата «О районном бюджете на 2011-2013 годы» от 13 декабря 2010 года № 34/202» в государственном реестре регистрации нормативно-правовых актов зарегистрирован от 27 февраля 2011 года под номером № 11-3-117;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№ 44/256 от 8 августа 2011 года «О внесение изменений и дополнений в решение районного маслихата «О районном бюджете на 2011-2013 годы» от 13 декабря 2010 года № 34/202» в государственном реестре регистрации нормативно-правовых актов зарегистрирован от 27 февраля 2011 года под номером № 11-3-121)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2011 - 2013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на 2011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5175563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2405846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29780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8168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2731769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5256648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160582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-172124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172124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по долгам – 69543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долгов – 0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2 - 1 решения дополнить абзацам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трансферты из областного бюджета за счет гранта областного акима на обучение студентов в высших учебных заведениях Республики Казахстан – 17214 тыс.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новой редакции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 А.Шонтыбаев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сентябрь 2011 г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Бейнеуского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сентября 2011 года № 45/262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Бейнеуского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34/202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647"/>
        <w:gridCol w:w="768"/>
        <w:gridCol w:w="768"/>
        <w:gridCol w:w="6913"/>
        <w:gridCol w:w="2785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5 175 563,0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2 405 846,0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607 593,0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607 593,0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403 410,0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403 410,0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1 361 236,0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1 327 477,0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29 336,0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29 012,0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18 954,0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29 780,0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9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25 640,0</w:t>
            </w:r>
          </w:p>
        </w:tc>
      </w:tr>
      <w:tr>
        <w:trPr>
          <w:trHeight w:val="12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25 640,0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8 168,0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2 731 769,0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2 731 769,0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2 731 769,0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768"/>
        <w:gridCol w:w="744"/>
        <w:gridCol w:w="768"/>
        <w:gridCol w:w="6718"/>
        <w:gridCol w:w="2834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5 256 648,0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151 317,0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14 696,0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13 797,0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42 399,0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40 624,0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72 777,0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72 777,0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14 065,0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21 445,0</w:t>
            </w:r>
          </w:p>
        </w:tc>
      </w:tr>
      <w:tr>
        <w:trPr>
          <w:trHeight w:val="12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16 417,0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6 774,0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3 020 482,0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373 888,0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349 670,0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212 322,0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62 932,0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12 376,0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11 914,0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14 772,0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21 922,0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21 922,0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2 310 474,0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1 998 166,0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46 547,0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14 685,0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25 726,0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7 783,0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179 491,0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8 528,0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17 704,0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336 120,0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336 120,0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337 967,0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315 782,0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70 687,0</w:t>
            </w:r>
          </w:p>
        </w:tc>
      </w:tr>
      <w:tr>
        <w:trPr>
          <w:trHeight w:val="9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29 467,0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95 493,0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20 455,0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65 461,0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22 856,0</w:t>
            </w:r>
          </w:p>
        </w:tc>
      </w:tr>
      <w:tr>
        <w:trPr>
          <w:trHeight w:val="9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5 847,0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22 185,0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1 232 164,0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5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1 172 670,0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100 572,0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142 458,0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749 399,0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120 570,0</w:t>
            </w:r>
          </w:p>
        </w:tc>
      </w:tr>
      <w:tr>
        <w:trPr>
          <w:trHeight w:val="7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58 971,0</w:t>
            </w:r>
          </w:p>
        </w:tc>
      </w:tr>
      <w:tr>
        <w:trPr>
          <w:trHeight w:val="5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59 355,0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Бейнеу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24 815,0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17 254,0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Бейнеу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16 804,0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Бейнеу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Бейнеу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13 509,0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203 312,0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143 235,0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94 621,0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28 925,0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6 097,0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20 334,0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3 696,0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48 614,0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44 599,0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состязаний в районном уровне (городе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814,0</w:t>
            </w:r>
          </w:p>
        </w:tc>
      </w:tr>
      <w:tr>
        <w:trPr>
          <w:trHeight w:val="5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24 725,0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24 725,0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21 634,0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10 181,0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7 325,0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88 898,0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15 504,0</w:t>
            </w:r>
          </w:p>
        </w:tc>
      </w:tr>
      <w:tr>
        <w:trPr>
          <w:trHeight w:val="7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15 504,0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12 625,0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36 579,0</w:t>
            </w:r>
          </w:p>
        </w:tc>
      </w:tr>
      <w:tr>
        <w:trPr>
          <w:trHeight w:val="5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3 447,0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7 270,0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16 920,0</w:t>
            </w:r>
          </w:p>
        </w:tc>
      </w:tr>
      <w:tr>
        <w:trPr>
          <w:trHeight w:val="9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16 920,0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23 015,0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23 015,0</w:t>
            </w:r>
          </w:p>
        </w:tc>
      </w:tr>
      <w:tr>
        <w:trPr>
          <w:trHeight w:val="12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12 116,0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145 270,0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145 270,0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2 095,0</w:t>
            </w:r>
          </w:p>
        </w:tc>
      </w:tr>
      <w:tr>
        <w:trPr>
          <w:trHeight w:val="9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143 175,0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47 441,0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7 759,0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3 692,0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11 813,0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10 914,0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государственности надобности, в том числе изъятие путем покупки и в связи с этим лишение право на недвижимость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17 038,0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17 038,0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160 582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160 582</w:t>
            </w:r>
          </w:p>
        </w:tc>
      </w:tr>
      <w:tr>
        <w:trPr>
          <w:trHeight w:val="7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160 582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160 582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160 582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-172 124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172 124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ДОЛГОВ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69 543,0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ДОЛГОВ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