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181701" w14:textId="118170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дополнения в постановление акимата города Жанаозен от 29 декабря 2010 года № 949 "Об организации социальных рабочих мест для целевых групп населения"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акимата города Жанаозен Мангистауской области от 21 ноября 2011 года № 684. Зарегистрировано Департаментом юстиции Мангистауской области 14 декабря 2011 года № 11-2-178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 Законами Республики Казахстан от 23 января 2001 года № 148 </w:t>
      </w:r>
      <w:r>
        <w:rPr>
          <w:rFonts w:ascii="Times New Roman"/>
          <w:b w:val="false"/>
          <w:i w:val="false"/>
          <w:color w:val="000000"/>
          <w:sz w:val="28"/>
        </w:rPr>
        <w:t>«О местном государственном управлении и самоуправлении в Республике Казахстан»</w:t>
      </w:r>
      <w:r>
        <w:rPr>
          <w:rFonts w:ascii="Times New Roman"/>
          <w:b w:val="false"/>
          <w:i w:val="false"/>
          <w:color w:val="000000"/>
          <w:sz w:val="28"/>
        </w:rPr>
        <w:t>, от 23 января 2001 года № 149  </w:t>
      </w:r>
      <w:r>
        <w:rPr>
          <w:rFonts w:ascii="Times New Roman"/>
          <w:b w:val="false"/>
          <w:i w:val="false"/>
          <w:color w:val="000000"/>
          <w:sz w:val="28"/>
        </w:rPr>
        <w:t>«О занятости населения»</w:t>
      </w:r>
      <w:r>
        <w:rPr>
          <w:rFonts w:ascii="Times New Roman"/>
          <w:b w:val="false"/>
          <w:i w:val="false"/>
          <w:color w:val="000000"/>
          <w:sz w:val="28"/>
        </w:rPr>
        <w:t>и в целях реализации «Программа занятости 2020» утвержденного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31 марта 2011 года № 316, акимат города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города Жанаозен от 29 декабря 2010 года № 949 «Об организации социальных рабочих мест для целевых групп населения» (зарегистрировано в Реестре государственной регистрации нормативных правовых актов под № 11-2-151, опубликовано в газете Жанаозен от 2 февраля 5/1496/) следующее дополнения: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дополнить «Размер оплаты труда и перечень предприятий предлагающих и создающих социальные рабочие места для безработных из целевых групп в рамках Программы занятости 2020»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заместителя акима города Боранбаеву К.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вступает в силу с момента государственной регистрации в органах юстиции и вводится в действие по истечении десяти календарных дней со дня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города                             О.Сарбопеев</w:t>
      </w:r>
    </w:p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3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акимата города Жанаозен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21 ноября 2011 года № 684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Размер оплаты труда перечень предприятий предлагающих</w:t>
      </w:r>
      <w:r>
        <w:br/>
      </w:r>
      <w:r>
        <w:rPr>
          <w:rFonts w:ascii="Times New Roman"/>
          <w:b/>
          <w:i w:val="false"/>
          <w:color w:val="000000"/>
        </w:rPr>
        <w:t>
и создающих социальные рабочие места для безработных</w:t>
      </w:r>
      <w:r>
        <w:br/>
      </w:r>
      <w:r>
        <w:rPr>
          <w:rFonts w:ascii="Times New Roman"/>
          <w:b/>
          <w:i w:val="false"/>
          <w:color w:val="000000"/>
        </w:rPr>
        <w:t>
из целевых групп в рамках Программы занятости 2020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93"/>
        <w:gridCol w:w="2952"/>
        <w:gridCol w:w="1656"/>
        <w:gridCol w:w="1865"/>
        <w:gridCol w:w="2767"/>
        <w:gridCol w:w="2767"/>
      </w:tblGrid>
      <w:tr>
        <w:trPr>
          <w:trHeight w:val="30" w:hRule="atLeast"/>
        </w:trPr>
        <w:tc>
          <w:tcPr>
            <w:tcW w:w="5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295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предприятий, организаций и учреждений</w:t>
            </w:r>
          </w:p>
        </w:tc>
        <w:tc>
          <w:tcPr>
            <w:tcW w:w="16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альное рабочее место (чело-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век)</w:t>
            </w:r>
          </w:p>
        </w:tc>
        <w:tc>
          <w:tcPr>
            <w:tcW w:w="18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Виды, объемы и сроки работ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Источники финансирования и размер заработной платы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Размер месячной заработной платы (тенге)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Размер компенсации из республи-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канского бюджета (тенге)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Товарищество с ограниченной ответствен-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ностью «Жаңаөзен политехника-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лық колледжі»</w:t>
            </w:r>
          </w:p>
        </w:tc>
        <w:tc>
          <w:tcPr>
            <w:tcW w:w="1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Согласно договору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Согласно договору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Товарищество с ограниченной ответствен-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ностью «Тулпар курлыс фирмасы»</w:t>
            </w:r>
          </w:p>
        </w:tc>
        <w:tc>
          <w:tcPr>
            <w:tcW w:w="1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Согласно договору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Согласно договору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ный предпринима-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тель «Айтанов Олжас Есенбайұлы»</w:t>
            </w:r>
          </w:p>
        </w:tc>
        <w:tc>
          <w:tcPr>
            <w:tcW w:w="1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Согласно договору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Согласно договору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Товарищество с ограниченной ответствен-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ностью «Темир-Н»</w:t>
            </w:r>
          </w:p>
        </w:tc>
        <w:tc>
          <w:tcPr>
            <w:tcW w:w="1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Согласно договору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Согласно договору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Товарищество с ограниченной ответствен-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ностью «Батша Куан»</w:t>
            </w:r>
          </w:p>
        </w:tc>
        <w:tc>
          <w:tcPr>
            <w:tcW w:w="1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Согласно договору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Согласно договору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Товарищество с ограниченной ответственностью «Жанарыс»</w:t>
            </w:r>
          </w:p>
        </w:tc>
        <w:tc>
          <w:tcPr>
            <w:tcW w:w="1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Согласно договору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Согласно договору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Товарищество с ограниченной ответствен-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ностью « Бейбарыс - LTD»</w:t>
            </w:r>
          </w:p>
        </w:tc>
        <w:tc>
          <w:tcPr>
            <w:tcW w:w="1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Согласно договору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Согласно договору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Государствен-ное коммунальное предприятий «Озенинвест»</w:t>
            </w:r>
          </w:p>
        </w:tc>
        <w:tc>
          <w:tcPr>
            <w:tcW w:w="1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Согласно договору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Согласно договору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Товарищество с ограниченной ответствен-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ностью «KUNAN HOLDING»</w:t>
            </w:r>
          </w:p>
        </w:tc>
        <w:tc>
          <w:tcPr>
            <w:tcW w:w="1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Согласно договору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Согласно договору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1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