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5b48" w14:textId="f325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осужденных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11 февраля 2011 года N 1334. Зарегистрировано Департаментом юстиции Кызылординской области 18 марта 2011 года за N 10-9-197. Утратило силу постановлением Шиелийского районного акимата Кызылординской области от 14 сентября 2012 года N 2049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Шиелийского районного акимата Кызылординской области от 14.09.2012 N 2049.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Уголовного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года, Уголовно-исполнительного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декабря 1997 года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осужденных граждан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Мубаракову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 Н. НАЛИБАЕВ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N 1334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февраля 2011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893"/>
        <w:gridCol w:w="61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учреждения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осужденных граждан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Шиели"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очистке, благоустройству и озеленению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Акмаинского аульного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очистке, благоустройству и озеленению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Алмалинского аульного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очистке, благоустройству и озеленению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Актоганского аульного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очистке, благоустройству и озеленению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Байгакумского аульного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очистке, благоустройству и озеленению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Бестамского аульного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очистке, благоустройству и озеленению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Гигантского аульного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очистке, благоустройству и озеленению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Енбекшинского аульного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очистке, благоустройству и озеленению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Ортакшилского аульного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очистке, благоустройству и озеленению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Жуантюбинского аульного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очистке, благоустройству и озеленению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Жулекского аульного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очистке, благоустройству и озеленению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Жиделиарыкского аульного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очистке, благоустройству и озеленению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Жанатурмысского аульного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очистке, благоустройству и озеленению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Иркульского аульного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очистке, благоустройству и озеленению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Керделинского аульного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очистке, благоустройству и озеленению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Каргалинского аульного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очистке, благоустройству и озеленению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Когалинского аульного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очистке, благоустройству и озеленению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Майлытогайского аульного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очистке, благоустройству и озеленению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Сулутобинского аульного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очистке, благоустройству и озеленению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Тартугайского аульного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очистке, благоустройству и озеленению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Талаптанского аульного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очистке, благоустройству и озеленению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Теликольского аульного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очистке, благоустройству и озеленению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Тункерисского аульного округа"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очистке, благоустройству и озеленению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